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571C" w14:textId="77777777" w:rsidR="00A74E25" w:rsidRDefault="00A74E25" w:rsidP="008D7CAF">
      <w:pPr>
        <w:jc w:val="center"/>
      </w:pPr>
    </w:p>
    <w:p w14:paraId="3B47AA9C" w14:textId="77777777" w:rsidR="00AD5B0C" w:rsidRPr="00A74E25" w:rsidRDefault="00AD5B0C" w:rsidP="00AD5B0C">
      <w:pPr>
        <w:jc w:val="center"/>
      </w:pPr>
      <w:r w:rsidRPr="00A74E25">
        <w:t>Заключение о результатах публичных слушаний</w:t>
      </w:r>
    </w:p>
    <w:p w14:paraId="4768E98E" w14:textId="77777777" w:rsidR="00AD5B0C" w:rsidRPr="00784261" w:rsidRDefault="00AD5B0C" w:rsidP="00AD5B0C">
      <w:pPr>
        <w:rPr>
          <w:b/>
          <w:sz w:val="20"/>
          <w:szCs w:val="20"/>
        </w:rPr>
      </w:pPr>
    </w:p>
    <w:p w14:paraId="1ED4BFFC" w14:textId="77777777" w:rsidR="00AD5B0C" w:rsidRPr="00784261" w:rsidRDefault="00AD5B0C" w:rsidP="00AD5B0C">
      <w:pPr>
        <w:rPr>
          <w:sz w:val="20"/>
          <w:szCs w:val="20"/>
        </w:rPr>
      </w:pPr>
    </w:p>
    <w:p w14:paraId="62D5E064" w14:textId="5F4B7ABB" w:rsidR="00AD5B0C" w:rsidRPr="00A74E25" w:rsidRDefault="00010DFD" w:rsidP="00AD5B0C">
      <w:pPr>
        <w:ind w:firstLine="709"/>
      </w:pPr>
      <w:r>
        <w:t>27</w:t>
      </w:r>
      <w:r w:rsidR="002D2B54">
        <w:t xml:space="preserve"> апреля </w:t>
      </w:r>
      <w:proofErr w:type="gramStart"/>
      <w:r w:rsidR="002D2B54">
        <w:t>2026</w:t>
      </w:r>
      <w:r w:rsidR="00AD5B0C" w:rsidRPr="00A74E25">
        <w:t xml:space="preserve">  года</w:t>
      </w:r>
      <w:proofErr w:type="gramEnd"/>
      <w:r w:rsidR="00AD5B0C" w:rsidRPr="00A74E25">
        <w:t xml:space="preserve">           </w:t>
      </w:r>
      <w:r w:rsidR="00AD5B0C">
        <w:t xml:space="preserve">   </w:t>
      </w:r>
      <w:r w:rsidR="00AD5B0C" w:rsidRPr="00A74E25">
        <w:t xml:space="preserve">                                               </w:t>
      </w:r>
      <w:r>
        <w:t>станица Пшехская</w:t>
      </w:r>
    </w:p>
    <w:p w14:paraId="420E3EDC" w14:textId="77777777" w:rsidR="00AD5B0C" w:rsidRPr="00784261" w:rsidRDefault="00AD5B0C" w:rsidP="00AD5B0C">
      <w:pPr>
        <w:ind w:firstLine="709"/>
        <w:rPr>
          <w:sz w:val="20"/>
          <w:szCs w:val="20"/>
        </w:rPr>
      </w:pPr>
    </w:p>
    <w:p w14:paraId="378E524B" w14:textId="77777777" w:rsidR="00AD5B0C" w:rsidRPr="00A74E25" w:rsidRDefault="00AD5B0C" w:rsidP="00AD5B0C">
      <w:pPr>
        <w:ind w:firstLine="709"/>
      </w:pPr>
    </w:p>
    <w:p w14:paraId="69F7CEF3" w14:textId="468A555C" w:rsidR="00AD5B0C" w:rsidRPr="00724761" w:rsidRDefault="00AD5B0C" w:rsidP="00AD5B0C">
      <w:pPr>
        <w:ind w:right="99" w:firstLine="567"/>
        <w:jc w:val="both"/>
      </w:pPr>
      <w:r w:rsidRPr="00724761">
        <w:t xml:space="preserve">Инициатор публичных слушаний: Совет </w:t>
      </w:r>
      <w:r w:rsidR="00010DFD">
        <w:t>Пшехского</w:t>
      </w:r>
      <w:r w:rsidRPr="00724761">
        <w:t xml:space="preserve"> сельского поселения Белореченского</w:t>
      </w:r>
      <w:r w:rsidR="002D2B54">
        <w:t xml:space="preserve"> муниципального района</w:t>
      </w:r>
      <w:r w:rsidR="00010DFD">
        <w:t xml:space="preserve"> Краснодарского края</w:t>
      </w:r>
    </w:p>
    <w:p w14:paraId="62CB39F6" w14:textId="1CA10576" w:rsidR="00AD5B0C" w:rsidRPr="00724761" w:rsidRDefault="00AD5B0C" w:rsidP="00AD5B0C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4761">
        <w:rPr>
          <w:rFonts w:ascii="Times New Roman" w:hAnsi="Times New Roman" w:cs="Times New Roman"/>
          <w:sz w:val="28"/>
          <w:szCs w:val="28"/>
        </w:rPr>
        <w:t>Публичные слушания назначены:</w:t>
      </w:r>
      <w:r w:rsidRPr="007247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2B54" w:rsidRPr="002D2B54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010DFD">
        <w:rPr>
          <w:rFonts w:ascii="Times New Roman" w:hAnsi="Times New Roman" w:cs="Times New Roman"/>
          <w:sz w:val="28"/>
          <w:szCs w:val="28"/>
          <w:lang w:eastAsia="ru-RU"/>
        </w:rPr>
        <w:t>Пшехского</w:t>
      </w:r>
      <w:r w:rsidR="002D2B54" w:rsidRPr="002D2B54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Белореченского муниципального района Краснодарского края от</w:t>
      </w:r>
      <w:r w:rsidR="002D2B54" w:rsidRPr="002D2B54">
        <w:rPr>
          <w:rFonts w:ascii="Times New Roman" w:hAnsi="Times New Roman" w:cs="Times New Roman"/>
          <w:smallCaps/>
          <w:sz w:val="28"/>
          <w:szCs w:val="28"/>
          <w:lang w:eastAsia="ru-RU"/>
        </w:rPr>
        <w:t xml:space="preserve">                          </w:t>
      </w:r>
      <w:r w:rsidR="00B4201E">
        <w:rPr>
          <w:rFonts w:ascii="Times New Roman" w:hAnsi="Times New Roman" w:cs="Times New Roman"/>
          <w:smallCaps/>
          <w:sz w:val="28"/>
          <w:szCs w:val="28"/>
          <w:lang w:eastAsia="ru-RU"/>
        </w:rPr>
        <w:t xml:space="preserve">19 </w:t>
      </w:r>
      <w:r w:rsidR="002D2B54" w:rsidRPr="002D2B54">
        <w:rPr>
          <w:rFonts w:ascii="Times New Roman" w:hAnsi="Times New Roman" w:cs="Times New Roman"/>
          <w:sz w:val="28"/>
          <w:szCs w:val="28"/>
          <w:lang w:eastAsia="ru-RU"/>
        </w:rPr>
        <w:t xml:space="preserve">марта 2026 </w:t>
      </w:r>
      <w:proofErr w:type="gramStart"/>
      <w:r w:rsidR="002D2B54" w:rsidRPr="002D2B54">
        <w:rPr>
          <w:rFonts w:ascii="Times New Roman" w:hAnsi="Times New Roman" w:cs="Times New Roman"/>
          <w:sz w:val="28"/>
          <w:szCs w:val="28"/>
          <w:lang w:eastAsia="ru-RU"/>
        </w:rPr>
        <w:t>года  №</w:t>
      </w:r>
      <w:proofErr w:type="gramEnd"/>
      <w:r w:rsidR="002D2B54" w:rsidRPr="002D2B54">
        <w:rPr>
          <w:rFonts w:ascii="Times New Roman" w:hAnsi="Times New Roman" w:cs="Times New Roman"/>
          <w:sz w:val="28"/>
          <w:szCs w:val="28"/>
          <w:lang w:eastAsia="ru-RU"/>
        </w:rPr>
        <w:t xml:space="preserve"> 5</w:t>
      </w:r>
      <w:r w:rsidR="00B4201E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D2B54" w:rsidRPr="002D2B54">
        <w:rPr>
          <w:rFonts w:ascii="Times New Roman" w:hAnsi="Times New Roman" w:cs="Times New Roman"/>
          <w:sz w:val="28"/>
          <w:szCs w:val="28"/>
          <w:lang w:eastAsia="ru-RU"/>
        </w:rPr>
        <w:t xml:space="preserve"> «Об </w:t>
      </w:r>
      <w:r w:rsidR="005D1A19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опубликовании </w:t>
      </w:r>
      <w:r w:rsidR="002D2B54" w:rsidRPr="002D2B54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решения «О принятии Устава </w:t>
      </w:r>
      <w:r w:rsidR="00B4201E">
        <w:rPr>
          <w:rFonts w:ascii="Times New Roman" w:hAnsi="Times New Roman" w:cs="Times New Roman"/>
          <w:sz w:val="28"/>
          <w:szCs w:val="28"/>
          <w:lang w:eastAsia="ru-RU"/>
        </w:rPr>
        <w:t>Пшехского</w:t>
      </w:r>
      <w:r w:rsidR="002D2B54" w:rsidRPr="002D2B54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Белореченского муниципального района Краснодарского края»</w:t>
      </w:r>
      <w:r w:rsidR="002D2B5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97B6B9C" w14:textId="5145FB45" w:rsidR="00AD5B0C" w:rsidRPr="00724761" w:rsidRDefault="00AD5B0C" w:rsidP="009E6604">
      <w:pPr>
        <w:ind w:firstLine="567"/>
        <w:jc w:val="both"/>
      </w:pPr>
      <w:r w:rsidRPr="00724761">
        <w:t xml:space="preserve"> </w:t>
      </w:r>
      <w:r w:rsidR="009E6604" w:rsidRPr="00724761">
        <w:t xml:space="preserve">Рассмотрение проекта </w:t>
      </w:r>
      <w:proofErr w:type="gramStart"/>
      <w:r w:rsidR="009E6604" w:rsidRPr="00724761">
        <w:t xml:space="preserve">решения </w:t>
      </w:r>
      <w:r w:rsidR="009E6604" w:rsidRPr="009E6604">
        <w:t xml:space="preserve"> </w:t>
      </w:r>
      <w:r w:rsidR="009E6604" w:rsidRPr="002D2B54">
        <w:t>«</w:t>
      </w:r>
      <w:proofErr w:type="gramEnd"/>
      <w:r w:rsidR="009E6604" w:rsidRPr="002D2B54">
        <w:t xml:space="preserve">О принятии Устава </w:t>
      </w:r>
      <w:r w:rsidR="00B4201E">
        <w:t>Пшехского</w:t>
      </w:r>
      <w:r w:rsidR="009E6604" w:rsidRPr="002D2B54">
        <w:t xml:space="preserve"> сельского поселения Белореченского муниципального района Краснодарского края»</w:t>
      </w:r>
      <w:r w:rsidR="009E6604">
        <w:t>.</w:t>
      </w:r>
    </w:p>
    <w:p w14:paraId="7EDBFFF5" w14:textId="06779B0F" w:rsidR="009E6604" w:rsidRDefault="009E6604" w:rsidP="009E6604">
      <w:pPr>
        <w:widowControl w:val="0"/>
        <w:autoSpaceDE w:val="0"/>
        <w:autoSpaceDN w:val="0"/>
        <w:adjustRightInd w:val="0"/>
        <w:ind w:left="142" w:firstLine="425"/>
        <w:jc w:val="both"/>
      </w:pPr>
      <w:r w:rsidRPr="00724761">
        <w:t>Вопросы публичных слушаний:</w:t>
      </w:r>
      <w:r>
        <w:t xml:space="preserve"> </w:t>
      </w:r>
      <w:r w:rsidRPr="002D2B54">
        <w:t xml:space="preserve">«О принятии Устава </w:t>
      </w:r>
      <w:r w:rsidR="00B4201E">
        <w:t>Пшехского</w:t>
      </w:r>
      <w:r w:rsidRPr="002D2B54">
        <w:t xml:space="preserve"> сельского поселения Белореченского муниципального района Краснодарского края»</w:t>
      </w:r>
      <w:r>
        <w:t>.</w:t>
      </w:r>
    </w:p>
    <w:p w14:paraId="58F7545C" w14:textId="77777777" w:rsidR="00AD5B0C" w:rsidRPr="00724761" w:rsidRDefault="00AD5B0C" w:rsidP="00AD5B0C">
      <w:pPr>
        <w:widowControl w:val="0"/>
        <w:autoSpaceDE w:val="0"/>
        <w:autoSpaceDN w:val="0"/>
        <w:adjustRightInd w:val="0"/>
        <w:ind w:left="142"/>
        <w:jc w:val="both"/>
      </w:pPr>
      <w:r w:rsidRPr="00724761">
        <w:t>Обнародование информации о публичных слушаниях:</w:t>
      </w:r>
    </w:p>
    <w:p w14:paraId="236C3F17" w14:textId="77777777" w:rsidR="00AD5B0C" w:rsidRPr="00724761" w:rsidRDefault="00AD5B0C" w:rsidP="00AD5B0C">
      <w:pPr>
        <w:pStyle w:val="ConsNonformat"/>
        <w:widowControl/>
        <w:autoSpaceDE w:val="0"/>
        <w:autoSpaceDN w:val="0"/>
        <w:adjustRightInd w:val="0"/>
        <w:ind w:left="142" w:righ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4761">
        <w:rPr>
          <w:rFonts w:ascii="Times New Roman" w:hAnsi="Times New Roman"/>
          <w:sz w:val="28"/>
          <w:szCs w:val="28"/>
        </w:rPr>
        <w:t>информация  под</w:t>
      </w:r>
      <w:proofErr w:type="gramEnd"/>
      <w:r w:rsidRPr="00724761">
        <w:rPr>
          <w:rFonts w:ascii="Times New Roman" w:hAnsi="Times New Roman"/>
          <w:sz w:val="28"/>
          <w:szCs w:val="28"/>
        </w:rPr>
        <w:t xml:space="preserve">   заголовком  «Оргкомитет   по проведению    публичных        </w:t>
      </w:r>
    </w:p>
    <w:p w14:paraId="0ABD1DE4" w14:textId="4491593F" w:rsidR="00AD5B0C" w:rsidRPr="00724761" w:rsidRDefault="00AD5B0C" w:rsidP="00AD5B0C">
      <w:pPr>
        <w:pStyle w:val="ConsNonformat"/>
        <w:widowControl/>
        <w:autoSpaceDE w:val="0"/>
        <w:autoSpaceDN w:val="0"/>
        <w:adjustRightInd w:val="0"/>
        <w:ind w:left="142" w:right="0"/>
        <w:jc w:val="both"/>
        <w:rPr>
          <w:rFonts w:ascii="Times New Roman" w:hAnsi="Times New Roman"/>
          <w:sz w:val="28"/>
          <w:szCs w:val="28"/>
        </w:rPr>
      </w:pPr>
      <w:r w:rsidRPr="00724761">
        <w:rPr>
          <w:rFonts w:ascii="Times New Roman" w:hAnsi="Times New Roman"/>
          <w:sz w:val="28"/>
          <w:szCs w:val="28"/>
        </w:rPr>
        <w:t xml:space="preserve">слушаний информирует:   «Рассмотрение   проекта   решения  </w:t>
      </w:r>
      <w:r w:rsidR="009E6604" w:rsidRPr="002D2B54">
        <w:rPr>
          <w:rFonts w:ascii="Times New Roman" w:hAnsi="Times New Roman"/>
          <w:sz w:val="28"/>
          <w:szCs w:val="28"/>
        </w:rPr>
        <w:t xml:space="preserve">«О принятии Устава </w:t>
      </w:r>
      <w:r w:rsidR="00B4201E">
        <w:rPr>
          <w:rFonts w:ascii="Times New Roman" w:hAnsi="Times New Roman"/>
          <w:sz w:val="28"/>
          <w:szCs w:val="28"/>
        </w:rPr>
        <w:t>Пшехского</w:t>
      </w:r>
      <w:r w:rsidR="009E6604" w:rsidRPr="002D2B54">
        <w:rPr>
          <w:rFonts w:ascii="Times New Roman" w:hAnsi="Times New Roman"/>
          <w:sz w:val="28"/>
          <w:szCs w:val="28"/>
        </w:rPr>
        <w:t xml:space="preserve"> сельского поселения Белореченского муниципального района Краснодарского края»</w:t>
      </w:r>
      <w:r w:rsidR="009E6604">
        <w:rPr>
          <w:rFonts w:ascii="Times New Roman" w:hAnsi="Times New Roman"/>
          <w:sz w:val="28"/>
          <w:szCs w:val="28"/>
        </w:rPr>
        <w:t xml:space="preserve"> </w:t>
      </w:r>
      <w:r w:rsidRPr="00724761">
        <w:rPr>
          <w:rFonts w:ascii="Times New Roman" w:hAnsi="Times New Roman"/>
          <w:sz w:val="28"/>
          <w:szCs w:val="28"/>
        </w:rPr>
        <w:t xml:space="preserve"> </w:t>
      </w:r>
      <w:r w:rsidR="009E6604">
        <w:rPr>
          <w:rFonts w:ascii="Times New Roman" w:hAnsi="Times New Roman"/>
          <w:sz w:val="28"/>
          <w:szCs w:val="28"/>
        </w:rPr>
        <w:t xml:space="preserve"> </w:t>
      </w:r>
      <w:r w:rsidRPr="00724761">
        <w:rPr>
          <w:rFonts w:ascii="Times New Roman" w:hAnsi="Times New Roman"/>
          <w:sz w:val="28"/>
          <w:szCs w:val="28"/>
        </w:rPr>
        <w:t>была  обнародована   в   установленном   порядке, размещалась на информационных стендах, установленных  в администрации</w:t>
      </w:r>
      <w:r w:rsidR="009E6604">
        <w:rPr>
          <w:rFonts w:ascii="Times New Roman" w:hAnsi="Times New Roman"/>
          <w:sz w:val="28"/>
          <w:szCs w:val="28"/>
        </w:rPr>
        <w:t xml:space="preserve"> </w:t>
      </w:r>
      <w:r w:rsidRPr="00724761">
        <w:rPr>
          <w:rFonts w:ascii="Times New Roman" w:hAnsi="Times New Roman"/>
          <w:sz w:val="28"/>
          <w:szCs w:val="28"/>
        </w:rPr>
        <w:t>поселения, в библиотеках поселения,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9E6604">
        <w:rPr>
          <w:rFonts w:ascii="Times New Roman" w:hAnsi="Times New Roman"/>
          <w:sz w:val="28"/>
          <w:szCs w:val="28"/>
          <w:lang w:eastAsia="en-US"/>
        </w:rPr>
        <w:t xml:space="preserve"> на о</w:t>
      </w:r>
      <w:r w:rsidR="009E6604" w:rsidRPr="000D1FC5">
        <w:rPr>
          <w:rFonts w:ascii="Times New Roman" w:hAnsi="Times New Roman"/>
          <w:sz w:val="28"/>
          <w:szCs w:val="28"/>
          <w:lang w:eastAsia="en-US"/>
        </w:rPr>
        <w:t>фициальн</w:t>
      </w:r>
      <w:r w:rsidR="009E6604">
        <w:rPr>
          <w:rFonts w:ascii="Times New Roman" w:hAnsi="Times New Roman"/>
          <w:sz w:val="28"/>
          <w:szCs w:val="28"/>
          <w:lang w:eastAsia="en-US"/>
        </w:rPr>
        <w:t>ом</w:t>
      </w:r>
      <w:r w:rsidR="009E6604" w:rsidRPr="000D1FC5">
        <w:rPr>
          <w:rFonts w:ascii="Times New Roman" w:hAnsi="Times New Roman"/>
          <w:sz w:val="28"/>
          <w:szCs w:val="28"/>
          <w:lang w:eastAsia="en-US"/>
        </w:rPr>
        <w:t xml:space="preserve"> сайт</w:t>
      </w:r>
      <w:r w:rsidR="009E6604">
        <w:rPr>
          <w:rFonts w:ascii="Times New Roman" w:hAnsi="Times New Roman"/>
          <w:sz w:val="28"/>
          <w:szCs w:val="28"/>
          <w:lang w:eastAsia="en-US"/>
        </w:rPr>
        <w:t>е</w:t>
      </w:r>
      <w:r w:rsidR="009E6604" w:rsidRPr="000D1FC5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4201E">
        <w:rPr>
          <w:rFonts w:ascii="Times New Roman" w:hAnsi="Times New Roman"/>
          <w:sz w:val="28"/>
          <w:szCs w:val="28"/>
          <w:lang w:eastAsia="en-US"/>
        </w:rPr>
        <w:t>Пшехского</w:t>
      </w:r>
      <w:r w:rsidR="009E6604" w:rsidRPr="000D1FC5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Белореченского муниципального района Краснодарского края», доменное имя сайта в информационно телекоммуникационной сети  Интернет адрес:</w:t>
      </w:r>
      <w:r w:rsidR="009E6604" w:rsidRPr="000D1FC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="00B4201E" w:rsidRPr="00B4201E">
        <w:rPr>
          <w:rFonts w:ascii="Times New Roman" w:hAnsi="Times New Roman"/>
          <w:color w:val="1A1A1A"/>
          <w:sz w:val="28"/>
          <w:szCs w:val="28"/>
        </w:rPr>
        <w:t>https://пшехское.рф/</w:t>
      </w:r>
      <w:r w:rsidR="00B4201E">
        <w:rPr>
          <w:rFonts w:ascii="Times New Roman" w:hAnsi="Times New Roman"/>
          <w:color w:val="1A1A1A"/>
          <w:sz w:val="28"/>
          <w:szCs w:val="28"/>
        </w:rPr>
        <w:t>.</w:t>
      </w:r>
      <w:r w:rsidR="005D1A19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14:paraId="143060B7" w14:textId="78FE502A" w:rsidR="005D1A19" w:rsidRPr="005D1A19" w:rsidRDefault="00AD5B0C" w:rsidP="005D1A19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1A1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D1A19">
        <w:rPr>
          <w:rFonts w:ascii="Times New Roman" w:hAnsi="Times New Roman" w:cs="Times New Roman"/>
          <w:sz w:val="28"/>
          <w:szCs w:val="28"/>
        </w:rPr>
        <w:t xml:space="preserve">Уполномоченный орган по проведению публичных слушаний, оргкомитет по проведению: утвержден </w:t>
      </w:r>
      <w:r w:rsidR="005D1A19" w:rsidRPr="005D1A19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B4201E">
        <w:rPr>
          <w:rFonts w:ascii="Times New Roman" w:hAnsi="Times New Roman" w:cs="Times New Roman"/>
          <w:sz w:val="28"/>
          <w:szCs w:val="28"/>
          <w:lang w:eastAsia="ru-RU"/>
        </w:rPr>
        <w:t>Пшехского</w:t>
      </w:r>
      <w:r w:rsidR="005D1A19" w:rsidRPr="005D1A19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Белореченского муниципального района Краснодарского края от</w:t>
      </w:r>
      <w:r w:rsidR="005D1A19" w:rsidRPr="005D1A19">
        <w:rPr>
          <w:rFonts w:ascii="Times New Roman" w:hAnsi="Times New Roman" w:cs="Times New Roman"/>
          <w:smallCaps/>
          <w:sz w:val="28"/>
          <w:szCs w:val="28"/>
          <w:lang w:eastAsia="ru-RU"/>
        </w:rPr>
        <w:t xml:space="preserve">                          </w:t>
      </w:r>
      <w:r w:rsidR="00B4201E">
        <w:rPr>
          <w:rFonts w:ascii="Times New Roman" w:hAnsi="Times New Roman" w:cs="Times New Roman"/>
          <w:smallCaps/>
          <w:sz w:val="28"/>
          <w:szCs w:val="28"/>
          <w:lang w:eastAsia="ru-RU"/>
        </w:rPr>
        <w:t>19</w:t>
      </w:r>
      <w:r w:rsidR="005D1A19" w:rsidRPr="005D1A19">
        <w:rPr>
          <w:rFonts w:ascii="Times New Roman" w:hAnsi="Times New Roman" w:cs="Times New Roman"/>
          <w:smallCaps/>
          <w:sz w:val="28"/>
          <w:szCs w:val="28"/>
          <w:lang w:eastAsia="ru-RU"/>
        </w:rPr>
        <w:t xml:space="preserve"> </w:t>
      </w:r>
      <w:r w:rsidR="005D1A19" w:rsidRPr="005D1A19">
        <w:rPr>
          <w:rFonts w:ascii="Times New Roman" w:hAnsi="Times New Roman" w:cs="Times New Roman"/>
          <w:sz w:val="28"/>
          <w:szCs w:val="28"/>
          <w:lang w:eastAsia="ru-RU"/>
        </w:rPr>
        <w:t xml:space="preserve">марта 2026 </w:t>
      </w:r>
      <w:proofErr w:type="gramStart"/>
      <w:r w:rsidR="005D1A19" w:rsidRPr="005D1A19">
        <w:rPr>
          <w:rFonts w:ascii="Times New Roman" w:hAnsi="Times New Roman" w:cs="Times New Roman"/>
          <w:sz w:val="28"/>
          <w:szCs w:val="28"/>
          <w:lang w:eastAsia="ru-RU"/>
        </w:rPr>
        <w:t>года  №</w:t>
      </w:r>
      <w:proofErr w:type="gramEnd"/>
      <w:r w:rsidR="005D1A19" w:rsidRPr="005D1A19">
        <w:rPr>
          <w:rFonts w:ascii="Times New Roman" w:hAnsi="Times New Roman" w:cs="Times New Roman"/>
          <w:sz w:val="28"/>
          <w:szCs w:val="28"/>
          <w:lang w:eastAsia="ru-RU"/>
        </w:rPr>
        <w:t xml:space="preserve"> 5</w:t>
      </w:r>
      <w:r w:rsidR="00B4201E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5D1A19" w:rsidRPr="005D1A19">
        <w:rPr>
          <w:rFonts w:ascii="Times New Roman" w:hAnsi="Times New Roman" w:cs="Times New Roman"/>
          <w:sz w:val="28"/>
          <w:szCs w:val="28"/>
          <w:lang w:eastAsia="ru-RU"/>
        </w:rPr>
        <w:t xml:space="preserve"> «Об </w:t>
      </w:r>
      <w:r w:rsidR="005C0480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опубликовании </w:t>
      </w:r>
      <w:r w:rsidR="005D1A19" w:rsidRPr="005D1A19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решения «О принятии Устава </w:t>
      </w:r>
      <w:r w:rsidR="00B4201E">
        <w:rPr>
          <w:rFonts w:ascii="Times New Roman" w:hAnsi="Times New Roman" w:cs="Times New Roman"/>
          <w:sz w:val="28"/>
          <w:szCs w:val="28"/>
          <w:lang w:eastAsia="ru-RU"/>
        </w:rPr>
        <w:t>Пшехского</w:t>
      </w:r>
      <w:r w:rsidR="005D1A19" w:rsidRPr="005D1A19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Белореченского муниципального района Краснодарского края».</w:t>
      </w:r>
    </w:p>
    <w:p w14:paraId="1EFAF864" w14:textId="77777777" w:rsidR="00AD5B0C" w:rsidRPr="00A74E25" w:rsidRDefault="00AD5B0C" w:rsidP="00AD5B0C">
      <w:pPr>
        <w:widowControl w:val="0"/>
        <w:ind w:left="142" w:firstLine="709"/>
        <w:jc w:val="both"/>
      </w:pPr>
      <w:r w:rsidRPr="00A74E25">
        <w:t xml:space="preserve">  в составе:  </w:t>
      </w:r>
    </w:p>
    <w:p w14:paraId="1D17D8BD" w14:textId="63F4DE7D" w:rsidR="00AD5B0C" w:rsidRPr="00A74E25" w:rsidRDefault="00912F15" w:rsidP="00AD5B0C">
      <w:pPr>
        <w:ind w:firstLine="709"/>
        <w:jc w:val="both"/>
      </w:pPr>
      <w:r>
        <w:rPr>
          <w:b/>
        </w:rPr>
        <w:t>Березная Л.А.</w:t>
      </w:r>
      <w:r w:rsidR="00AD5B0C" w:rsidRPr="00A74E25">
        <w:t xml:space="preserve"> председатель оргкомитета; </w:t>
      </w:r>
    </w:p>
    <w:p w14:paraId="36E29E48" w14:textId="6C5FEF96" w:rsidR="00AD5B0C" w:rsidRPr="00A74E25" w:rsidRDefault="00B4201E" w:rsidP="00AD5B0C">
      <w:pPr>
        <w:ind w:firstLine="709"/>
        <w:jc w:val="both"/>
      </w:pPr>
      <w:r>
        <w:rPr>
          <w:b/>
        </w:rPr>
        <w:t>Ященко Н.В.</w:t>
      </w:r>
      <w:r w:rsidR="00AD5B0C" w:rsidRPr="00A74E25">
        <w:t xml:space="preserve"> секретарь оргкомитета;</w:t>
      </w:r>
    </w:p>
    <w:p w14:paraId="52B879C3" w14:textId="77777777" w:rsidR="00B4201E" w:rsidRDefault="00010DFD">
      <w:pPr>
        <w:rPr>
          <w:b/>
        </w:rPr>
        <w:sectPr w:rsidR="00B4201E" w:rsidSect="00B4201E">
          <w:pgSz w:w="11906" w:h="16838"/>
          <w:pgMar w:top="1134" w:right="1701" w:bottom="1134" w:left="567" w:header="720" w:footer="720" w:gutter="0"/>
          <w:cols w:space="708"/>
          <w:noEndnote/>
          <w:docGrid w:linePitch="381"/>
        </w:sectPr>
      </w:pPr>
      <w:r>
        <w:rPr>
          <w:b/>
        </w:rPr>
        <w:br w:type="page"/>
      </w:r>
    </w:p>
    <w:p w14:paraId="7CE07144" w14:textId="3887AD29" w:rsidR="00010DFD" w:rsidRDefault="00010DFD">
      <w:pPr>
        <w:rPr>
          <w:b/>
        </w:rPr>
      </w:pPr>
    </w:p>
    <w:p w14:paraId="480ACF1E" w14:textId="77777777" w:rsidR="00AD5B0C" w:rsidRDefault="00AD5B0C" w:rsidP="00AD5B0C">
      <w:pPr>
        <w:ind w:firstLine="709"/>
        <w:jc w:val="both"/>
        <w:rPr>
          <w:b/>
        </w:rPr>
      </w:pPr>
    </w:p>
    <w:p w14:paraId="08230FD6" w14:textId="77777777" w:rsidR="00010DFD" w:rsidRDefault="00010DFD" w:rsidP="00AD5B0C">
      <w:pPr>
        <w:ind w:firstLine="709"/>
        <w:jc w:val="both"/>
        <w:rPr>
          <w:b/>
        </w:rPr>
      </w:pPr>
    </w:p>
    <w:p w14:paraId="15CBF28B" w14:textId="77777777" w:rsidR="00010DFD" w:rsidRDefault="00010DFD" w:rsidP="00AD5B0C">
      <w:pPr>
        <w:ind w:firstLine="709"/>
        <w:jc w:val="both"/>
        <w:rPr>
          <w:b/>
        </w:rPr>
      </w:pPr>
    </w:p>
    <w:tbl>
      <w:tblPr>
        <w:tblW w:w="143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127"/>
        <w:gridCol w:w="850"/>
        <w:gridCol w:w="3686"/>
        <w:gridCol w:w="2977"/>
        <w:gridCol w:w="2126"/>
        <w:gridCol w:w="2078"/>
        <w:gridCol w:w="48"/>
      </w:tblGrid>
      <w:tr w:rsidR="00010DFD" w:rsidRPr="005D1A19" w14:paraId="3A3E2F80" w14:textId="77777777" w:rsidTr="00010DFD">
        <w:tc>
          <w:tcPr>
            <w:tcW w:w="2552" w:type="dxa"/>
            <w:gridSpan w:val="2"/>
          </w:tcPr>
          <w:p w14:paraId="49664792" w14:textId="77777777" w:rsidR="005D1A19" w:rsidRPr="005D1A19" w:rsidRDefault="005D1A19" w:rsidP="00D76190">
            <w:pPr>
              <w:jc w:val="both"/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Проект правового акта или вопросы, вынесенные на обсуждение</w:t>
            </w:r>
          </w:p>
        </w:tc>
        <w:tc>
          <w:tcPr>
            <w:tcW w:w="4536" w:type="dxa"/>
            <w:gridSpan w:val="2"/>
          </w:tcPr>
          <w:p w14:paraId="73D48E44" w14:textId="77777777" w:rsidR="005D1A19" w:rsidRPr="005D1A19" w:rsidRDefault="005D1A19" w:rsidP="00D76190">
            <w:pPr>
              <w:jc w:val="center"/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Предложения и рекомендации экспертов и участников</w:t>
            </w:r>
          </w:p>
        </w:tc>
        <w:tc>
          <w:tcPr>
            <w:tcW w:w="2977" w:type="dxa"/>
          </w:tcPr>
          <w:p w14:paraId="3C62CBED" w14:textId="77777777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Предложения внесены</w:t>
            </w:r>
          </w:p>
        </w:tc>
        <w:tc>
          <w:tcPr>
            <w:tcW w:w="2126" w:type="dxa"/>
          </w:tcPr>
          <w:p w14:paraId="35361B70" w14:textId="77777777" w:rsidR="005D1A19" w:rsidRPr="005D1A19" w:rsidRDefault="005D1A19" w:rsidP="00D76190">
            <w:pPr>
              <w:jc w:val="center"/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Место жительства, юридический адрес</w:t>
            </w:r>
          </w:p>
        </w:tc>
        <w:tc>
          <w:tcPr>
            <w:tcW w:w="2126" w:type="dxa"/>
            <w:gridSpan w:val="2"/>
          </w:tcPr>
          <w:p w14:paraId="77C77771" w14:textId="77777777" w:rsidR="005D1A19" w:rsidRPr="005D1A19" w:rsidRDefault="005D1A19" w:rsidP="00D76190">
            <w:pPr>
              <w:jc w:val="center"/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Дата поступления</w:t>
            </w:r>
          </w:p>
        </w:tc>
      </w:tr>
      <w:tr w:rsidR="00010DFD" w:rsidRPr="005D1A19" w14:paraId="2BBC7567" w14:textId="77777777" w:rsidTr="00010DFD">
        <w:trPr>
          <w:gridAfter w:val="1"/>
          <w:wAfter w:w="48" w:type="dxa"/>
          <w:trHeight w:val="1211"/>
        </w:trPr>
        <w:tc>
          <w:tcPr>
            <w:tcW w:w="425" w:type="dxa"/>
          </w:tcPr>
          <w:p w14:paraId="7EB1084E" w14:textId="77777777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№</w:t>
            </w:r>
          </w:p>
          <w:p w14:paraId="68988B20" w14:textId="77777777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п/п</w:t>
            </w:r>
          </w:p>
        </w:tc>
        <w:tc>
          <w:tcPr>
            <w:tcW w:w="2127" w:type="dxa"/>
          </w:tcPr>
          <w:p w14:paraId="3F1E2EF4" w14:textId="77777777" w:rsidR="005D1A19" w:rsidRPr="005D1A19" w:rsidRDefault="005D1A19" w:rsidP="00D76190">
            <w:pPr>
              <w:jc w:val="center"/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Наименование проекта или формулировка вопроса</w:t>
            </w:r>
          </w:p>
        </w:tc>
        <w:tc>
          <w:tcPr>
            <w:tcW w:w="850" w:type="dxa"/>
          </w:tcPr>
          <w:p w14:paraId="03FC28CD" w14:textId="77777777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№</w:t>
            </w:r>
          </w:p>
          <w:p w14:paraId="7BB5F1FF" w14:textId="77777777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п/п</w:t>
            </w:r>
          </w:p>
        </w:tc>
        <w:tc>
          <w:tcPr>
            <w:tcW w:w="3686" w:type="dxa"/>
          </w:tcPr>
          <w:p w14:paraId="0E11C651" w14:textId="77777777" w:rsidR="005D1A19" w:rsidRPr="005D1A19" w:rsidRDefault="005D1A19" w:rsidP="00D76190">
            <w:pPr>
              <w:jc w:val="center"/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Текст предложения, рекомендации</w:t>
            </w:r>
          </w:p>
        </w:tc>
        <w:tc>
          <w:tcPr>
            <w:tcW w:w="2977" w:type="dxa"/>
          </w:tcPr>
          <w:p w14:paraId="5AF1BC82" w14:textId="77777777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Ф.И.О. эксперта, участника, название организации</w:t>
            </w:r>
          </w:p>
        </w:tc>
        <w:tc>
          <w:tcPr>
            <w:tcW w:w="2126" w:type="dxa"/>
          </w:tcPr>
          <w:p w14:paraId="06D9B214" w14:textId="77777777" w:rsidR="005D1A19" w:rsidRPr="005D1A19" w:rsidRDefault="005D1A19" w:rsidP="00D76190">
            <w:pPr>
              <w:rPr>
                <w:sz w:val="20"/>
                <w:szCs w:val="20"/>
              </w:rPr>
            </w:pPr>
          </w:p>
        </w:tc>
        <w:tc>
          <w:tcPr>
            <w:tcW w:w="2078" w:type="dxa"/>
          </w:tcPr>
          <w:p w14:paraId="68915D7D" w14:textId="77777777" w:rsidR="005D1A19" w:rsidRPr="005D1A19" w:rsidRDefault="005D1A19" w:rsidP="00D76190">
            <w:pPr>
              <w:rPr>
                <w:sz w:val="20"/>
                <w:szCs w:val="20"/>
              </w:rPr>
            </w:pPr>
          </w:p>
        </w:tc>
      </w:tr>
      <w:tr w:rsidR="00010DFD" w:rsidRPr="005D1A19" w14:paraId="799F372F" w14:textId="77777777" w:rsidTr="00010DFD">
        <w:trPr>
          <w:gridAfter w:val="1"/>
          <w:wAfter w:w="48" w:type="dxa"/>
          <w:trHeight w:val="1211"/>
        </w:trPr>
        <w:tc>
          <w:tcPr>
            <w:tcW w:w="425" w:type="dxa"/>
          </w:tcPr>
          <w:p w14:paraId="77F0C6F5" w14:textId="77777777" w:rsidR="005D1A19" w:rsidRPr="005D1A19" w:rsidRDefault="005D1A19" w:rsidP="00D76190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6B0D9D56" w14:textId="43F461AA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 xml:space="preserve">«Об </w:t>
            </w:r>
            <w:proofErr w:type="gramStart"/>
            <w:r w:rsidRPr="005D1A19">
              <w:rPr>
                <w:sz w:val="20"/>
                <w:szCs w:val="20"/>
              </w:rPr>
              <w:t>утверждении  устава</w:t>
            </w:r>
            <w:proofErr w:type="gramEnd"/>
            <w:r w:rsidRPr="005D1A19">
              <w:rPr>
                <w:sz w:val="20"/>
                <w:szCs w:val="20"/>
              </w:rPr>
              <w:t xml:space="preserve"> </w:t>
            </w:r>
            <w:r w:rsidR="00010DFD">
              <w:rPr>
                <w:sz w:val="20"/>
                <w:szCs w:val="20"/>
              </w:rPr>
              <w:t>Пшехского</w:t>
            </w:r>
            <w:r w:rsidRPr="005D1A19">
              <w:rPr>
                <w:sz w:val="20"/>
                <w:szCs w:val="20"/>
              </w:rPr>
              <w:t>сельского поселения Белореченского муниципального района Краснодарского края»</w:t>
            </w:r>
          </w:p>
        </w:tc>
        <w:tc>
          <w:tcPr>
            <w:tcW w:w="850" w:type="dxa"/>
          </w:tcPr>
          <w:p w14:paraId="0459E1A9" w14:textId="77777777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  <w:lang w:val="en-US"/>
              </w:rPr>
              <w:t>1</w:t>
            </w:r>
            <w:r w:rsidRPr="005D1A1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14:paraId="0732B5CA" w14:textId="77777777" w:rsidR="005D1A19" w:rsidRPr="005D1A19" w:rsidRDefault="005D1A19" w:rsidP="00D76190">
            <w:pPr>
              <w:ind w:firstLine="567"/>
              <w:jc w:val="both"/>
              <w:rPr>
                <w:rFonts w:eastAsia="Andale Sans UI"/>
                <w:kern w:val="2"/>
                <w:sz w:val="20"/>
                <w:szCs w:val="20"/>
                <w:lang w:eastAsia="ar-SA"/>
              </w:rPr>
            </w:pPr>
            <w:r w:rsidRPr="005D1A19">
              <w:rPr>
                <w:rFonts w:eastAsia="Arial Unicode MS"/>
                <w:kern w:val="1"/>
                <w:sz w:val="20"/>
                <w:szCs w:val="20"/>
                <w:lang w:eastAsia="ar-SA"/>
              </w:rPr>
              <w:t xml:space="preserve">пункт 4 статьи </w:t>
            </w:r>
            <w:r w:rsidRPr="005D1A19">
              <w:rPr>
                <w:rFonts w:eastAsia="Andale Sans UI"/>
                <w:kern w:val="2"/>
                <w:sz w:val="20"/>
                <w:szCs w:val="20"/>
                <w:lang w:eastAsia="ar-SA"/>
              </w:rPr>
              <w:t>статьи 22 «Гарантии осуществления полномочий главы поселения» изложить в новой редакции:</w:t>
            </w:r>
          </w:p>
          <w:p w14:paraId="3F74ABFF" w14:textId="77777777" w:rsidR="005D1A19" w:rsidRPr="005D1A19" w:rsidRDefault="005D1A19" w:rsidP="00D76190">
            <w:pPr>
              <w:suppressAutoHyphens/>
              <w:ind w:firstLine="567"/>
              <w:jc w:val="both"/>
              <w:rPr>
                <w:rFonts w:eastAsia="Arial Unicode MS"/>
                <w:kern w:val="1"/>
                <w:sz w:val="20"/>
                <w:szCs w:val="20"/>
                <w:lang w:eastAsia="ar-SA"/>
              </w:rPr>
            </w:pPr>
            <w:r w:rsidRPr="005D1A19">
              <w:rPr>
                <w:rFonts w:eastAsia="Arial Unicode MS"/>
                <w:kern w:val="1"/>
                <w:sz w:val="20"/>
                <w:szCs w:val="20"/>
                <w:lang w:eastAsia="ar-SA"/>
              </w:rPr>
              <w:t xml:space="preserve">«4. Главе </w:t>
            </w:r>
            <w:r w:rsidRPr="005D1A19">
              <w:rPr>
                <w:rFonts w:eastAsia="Andale Sans UI"/>
                <w:kern w:val="1"/>
                <w:sz w:val="20"/>
                <w:szCs w:val="20"/>
                <w:lang w:eastAsia="ar-SA"/>
              </w:rPr>
              <w:t>поселения</w:t>
            </w:r>
            <w:r w:rsidRPr="005D1A19">
              <w:rPr>
                <w:rFonts w:eastAsia="Arial Unicode MS"/>
                <w:kern w:val="1"/>
                <w:sz w:val="20"/>
                <w:szCs w:val="20"/>
                <w:lang w:eastAsia="ar-SA"/>
              </w:rPr>
              <w:t xml:space="preserve"> предоставляется ежегодный отпуск с сохранением денежного содержания, размер которого определяется в порядке, установленном трудовым законодательством для исчисления средней заработной платы. Ежегодный оплачиваемый отпуск главы </w:t>
            </w:r>
            <w:r w:rsidRPr="005D1A19">
              <w:rPr>
                <w:rFonts w:eastAsia="Andale Sans UI"/>
                <w:kern w:val="1"/>
                <w:sz w:val="20"/>
                <w:szCs w:val="20"/>
                <w:lang w:eastAsia="ar-SA"/>
              </w:rPr>
              <w:t>поселения</w:t>
            </w:r>
            <w:r w:rsidRPr="005D1A19">
              <w:rPr>
                <w:rFonts w:eastAsia="Arial Unicode MS"/>
                <w:kern w:val="1"/>
                <w:sz w:val="20"/>
                <w:szCs w:val="20"/>
                <w:lang w:eastAsia="ar-SA"/>
              </w:rPr>
              <w:t xml:space="preserve"> состоит из основного оплачиваемого отпуска и дополнительного оплачиваемого отпуска за ненормированный рабочий день.</w:t>
            </w:r>
          </w:p>
          <w:p w14:paraId="79F73684" w14:textId="77777777" w:rsidR="005D1A19" w:rsidRPr="005D1A19" w:rsidRDefault="005D1A19" w:rsidP="00D76190">
            <w:pPr>
              <w:ind w:firstLine="567"/>
              <w:jc w:val="both"/>
              <w:rPr>
                <w:rFonts w:eastAsia="Arial Unicode MS"/>
                <w:kern w:val="1"/>
                <w:sz w:val="20"/>
                <w:szCs w:val="20"/>
                <w:lang w:eastAsia="ar-SA"/>
              </w:rPr>
            </w:pPr>
            <w:r w:rsidRPr="005D1A19">
              <w:rPr>
                <w:rFonts w:eastAsia="Arial Unicode MS"/>
                <w:kern w:val="1"/>
                <w:sz w:val="20"/>
                <w:szCs w:val="20"/>
                <w:lang w:eastAsia="ar-SA"/>
              </w:rPr>
              <w:t xml:space="preserve">Ежегодный основной оплачиваемый отпуск предоставляется главе </w:t>
            </w:r>
            <w:r w:rsidRPr="005D1A19">
              <w:rPr>
                <w:rFonts w:eastAsia="Andale Sans UI"/>
                <w:kern w:val="1"/>
                <w:sz w:val="20"/>
                <w:szCs w:val="20"/>
                <w:lang w:eastAsia="ar-SA"/>
              </w:rPr>
              <w:t>поселения</w:t>
            </w:r>
            <w:r w:rsidRPr="005D1A19">
              <w:rPr>
                <w:rFonts w:eastAsia="Arial Unicode MS"/>
                <w:kern w:val="1"/>
                <w:sz w:val="20"/>
                <w:szCs w:val="20"/>
                <w:lang w:eastAsia="ar-SA"/>
              </w:rPr>
              <w:t xml:space="preserve"> продолжительностью 30 календарных дней.</w:t>
            </w:r>
          </w:p>
          <w:p w14:paraId="1BF360D7" w14:textId="77777777" w:rsidR="005D1A19" w:rsidRPr="005D1A19" w:rsidRDefault="005D1A19" w:rsidP="00D76190">
            <w:pPr>
              <w:ind w:firstLine="567"/>
              <w:jc w:val="both"/>
              <w:rPr>
                <w:rFonts w:eastAsia="Arial Unicode MS"/>
                <w:kern w:val="1"/>
                <w:sz w:val="20"/>
                <w:szCs w:val="20"/>
                <w:lang w:eastAsia="ar-SA"/>
              </w:rPr>
            </w:pPr>
            <w:r w:rsidRPr="005D1A19">
              <w:rPr>
                <w:rFonts w:eastAsia="Arial Unicode MS"/>
                <w:kern w:val="1"/>
                <w:sz w:val="20"/>
                <w:szCs w:val="20"/>
                <w:lang w:eastAsia="ar-SA"/>
              </w:rPr>
              <w:t xml:space="preserve">Ежегодный дополнительный оплачиваемый отпуск за ненормированный рабочий день предоставляется главе </w:t>
            </w:r>
            <w:r w:rsidRPr="005D1A19">
              <w:rPr>
                <w:rFonts w:eastAsia="Andale Sans UI"/>
                <w:kern w:val="1"/>
                <w:sz w:val="20"/>
                <w:szCs w:val="20"/>
                <w:lang w:eastAsia="ar-SA"/>
              </w:rPr>
              <w:t>поселения</w:t>
            </w:r>
            <w:r w:rsidRPr="005D1A19">
              <w:rPr>
                <w:rFonts w:eastAsia="Arial Unicode MS"/>
                <w:kern w:val="1"/>
                <w:sz w:val="20"/>
                <w:szCs w:val="20"/>
                <w:lang w:eastAsia="ar-SA"/>
              </w:rPr>
              <w:t xml:space="preserve"> продолжительностью 15 календарных дней.</w:t>
            </w:r>
          </w:p>
          <w:p w14:paraId="64ABEC0B" w14:textId="77777777" w:rsidR="005D1A19" w:rsidRPr="005D1A19" w:rsidRDefault="005D1A19" w:rsidP="00B4201E">
            <w:pPr>
              <w:tabs>
                <w:tab w:val="left" w:pos="1760"/>
              </w:tabs>
              <w:ind w:firstLine="567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977" w:type="dxa"/>
          </w:tcPr>
          <w:p w14:paraId="328B3BFC" w14:textId="2C398313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 xml:space="preserve">Ведущий специалист общего отдела администрации </w:t>
            </w:r>
            <w:r w:rsidR="00010DFD">
              <w:rPr>
                <w:sz w:val="20"/>
                <w:szCs w:val="20"/>
              </w:rPr>
              <w:t xml:space="preserve">Пшехского </w:t>
            </w:r>
            <w:r w:rsidRPr="005D1A19">
              <w:rPr>
                <w:sz w:val="20"/>
                <w:szCs w:val="20"/>
              </w:rPr>
              <w:t xml:space="preserve">сельского поселения </w:t>
            </w:r>
            <w:r w:rsidR="00010DFD">
              <w:rPr>
                <w:sz w:val="20"/>
                <w:szCs w:val="20"/>
              </w:rPr>
              <w:t>Ященко Н.А.</w:t>
            </w:r>
          </w:p>
        </w:tc>
        <w:tc>
          <w:tcPr>
            <w:tcW w:w="2126" w:type="dxa"/>
          </w:tcPr>
          <w:p w14:paraId="22891228" w14:textId="42D57649" w:rsidR="005D1A19" w:rsidRPr="005D1A19" w:rsidRDefault="00010DFD" w:rsidP="00D761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Пшехская, ул. Табачная, 1</w:t>
            </w:r>
          </w:p>
        </w:tc>
        <w:tc>
          <w:tcPr>
            <w:tcW w:w="2078" w:type="dxa"/>
          </w:tcPr>
          <w:p w14:paraId="7F8A59AD" w14:textId="77777777" w:rsidR="005D1A19" w:rsidRPr="005D1A19" w:rsidRDefault="005D1A19" w:rsidP="00D76190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20 апреля 2026 года</w:t>
            </w:r>
          </w:p>
        </w:tc>
      </w:tr>
      <w:tr w:rsidR="00010DFD" w:rsidRPr="005D1A19" w14:paraId="552DF7AB" w14:textId="77777777" w:rsidTr="00010DFD">
        <w:trPr>
          <w:gridAfter w:val="1"/>
          <w:wAfter w:w="48" w:type="dxa"/>
          <w:trHeight w:val="1211"/>
        </w:trPr>
        <w:tc>
          <w:tcPr>
            <w:tcW w:w="425" w:type="dxa"/>
          </w:tcPr>
          <w:p w14:paraId="6C14F14B" w14:textId="77777777" w:rsidR="00010DFD" w:rsidRPr="005D1A19" w:rsidRDefault="00010DFD" w:rsidP="00010DFD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2CF0F42E" w14:textId="2C7B3866" w:rsidR="00010DFD" w:rsidRPr="005D1A19" w:rsidRDefault="00010DFD" w:rsidP="00010DFD">
            <w:pPr>
              <w:ind w:firstLine="61"/>
              <w:jc w:val="both"/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 xml:space="preserve">«Об </w:t>
            </w:r>
            <w:proofErr w:type="gramStart"/>
            <w:r w:rsidRPr="005D1A19">
              <w:rPr>
                <w:sz w:val="20"/>
                <w:szCs w:val="20"/>
              </w:rPr>
              <w:t>утверждении  устава</w:t>
            </w:r>
            <w:proofErr w:type="gramEnd"/>
            <w:r w:rsidRPr="005D1A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Пшехског</w:t>
            </w:r>
            <w:r w:rsidR="00B4201E">
              <w:rPr>
                <w:sz w:val="20"/>
                <w:szCs w:val="20"/>
              </w:rPr>
              <w:t>о с</w:t>
            </w:r>
            <w:r w:rsidRPr="005D1A19">
              <w:rPr>
                <w:sz w:val="20"/>
                <w:szCs w:val="20"/>
              </w:rPr>
              <w:t>ельского поселения Белореченского муниципального района Краснодарского края»</w:t>
            </w:r>
          </w:p>
        </w:tc>
        <w:tc>
          <w:tcPr>
            <w:tcW w:w="850" w:type="dxa"/>
          </w:tcPr>
          <w:p w14:paraId="32D4640D" w14:textId="77777777" w:rsidR="00010DFD" w:rsidRPr="005D1A19" w:rsidRDefault="00010DFD" w:rsidP="00010DFD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2.</w:t>
            </w:r>
          </w:p>
        </w:tc>
        <w:tc>
          <w:tcPr>
            <w:tcW w:w="3686" w:type="dxa"/>
          </w:tcPr>
          <w:p w14:paraId="190F0A50" w14:textId="27DAEFB2" w:rsidR="00010DFD" w:rsidRPr="005D1A19" w:rsidRDefault="00010DFD" w:rsidP="00010DFD">
            <w:pPr>
              <w:tabs>
                <w:tab w:val="left" w:pos="546"/>
              </w:tabs>
              <w:jc w:val="both"/>
              <w:rPr>
                <w:sz w:val="20"/>
                <w:szCs w:val="20"/>
              </w:rPr>
            </w:pPr>
            <w:proofErr w:type="gramStart"/>
            <w:r w:rsidRPr="005D1A19">
              <w:rPr>
                <w:sz w:val="20"/>
                <w:szCs w:val="20"/>
              </w:rPr>
              <w:t>пункты  14</w:t>
            </w:r>
            <w:proofErr w:type="gramEnd"/>
            <w:r w:rsidRPr="005D1A19">
              <w:rPr>
                <w:sz w:val="20"/>
                <w:szCs w:val="20"/>
              </w:rPr>
              <w:t xml:space="preserve">, 22, 24, 38  статьи </w:t>
            </w:r>
            <w:r w:rsidRPr="005D1A19">
              <w:rPr>
                <w:sz w:val="20"/>
                <w:szCs w:val="20"/>
                <w:lang w:eastAsia="x-none"/>
              </w:rPr>
              <w:t xml:space="preserve">24 «Полномочия администрации» </w:t>
            </w:r>
            <w:r w:rsidRPr="005D1A19">
              <w:rPr>
                <w:sz w:val="20"/>
                <w:szCs w:val="20"/>
              </w:rPr>
              <w:t xml:space="preserve">проекта    Устава </w:t>
            </w:r>
            <w:r w:rsidR="00B4201E">
              <w:rPr>
                <w:sz w:val="20"/>
                <w:szCs w:val="20"/>
              </w:rPr>
              <w:t>Пшехского</w:t>
            </w:r>
            <w:r w:rsidRPr="005D1A19">
              <w:rPr>
                <w:sz w:val="20"/>
                <w:szCs w:val="20"/>
              </w:rPr>
              <w:t xml:space="preserve"> сельского поселения Белореченского района исключить. </w:t>
            </w:r>
          </w:p>
        </w:tc>
        <w:tc>
          <w:tcPr>
            <w:tcW w:w="2977" w:type="dxa"/>
          </w:tcPr>
          <w:p w14:paraId="710B4C64" w14:textId="137B02DF" w:rsidR="00010DFD" w:rsidRPr="005D1A19" w:rsidRDefault="00010DFD" w:rsidP="00010DFD">
            <w:pPr>
              <w:jc w:val="both"/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 xml:space="preserve">Ведущий специалист общего отдела администрации </w:t>
            </w:r>
            <w:r>
              <w:rPr>
                <w:sz w:val="20"/>
                <w:szCs w:val="20"/>
              </w:rPr>
              <w:t xml:space="preserve">Пшехского </w:t>
            </w:r>
            <w:r w:rsidRPr="005D1A19">
              <w:rPr>
                <w:sz w:val="20"/>
                <w:szCs w:val="20"/>
              </w:rPr>
              <w:t xml:space="preserve">сельского поселения </w:t>
            </w:r>
            <w:r>
              <w:rPr>
                <w:sz w:val="20"/>
                <w:szCs w:val="20"/>
              </w:rPr>
              <w:t>Ященко Н.А.</w:t>
            </w:r>
          </w:p>
        </w:tc>
        <w:tc>
          <w:tcPr>
            <w:tcW w:w="2126" w:type="dxa"/>
          </w:tcPr>
          <w:p w14:paraId="597E9468" w14:textId="615858DE" w:rsidR="00010DFD" w:rsidRPr="005D1A19" w:rsidRDefault="00010DFD" w:rsidP="00010D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Пшехская, ул. Табачная, 1</w:t>
            </w:r>
          </w:p>
        </w:tc>
        <w:tc>
          <w:tcPr>
            <w:tcW w:w="2078" w:type="dxa"/>
          </w:tcPr>
          <w:p w14:paraId="68105230" w14:textId="77777777" w:rsidR="00010DFD" w:rsidRPr="005D1A19" w:rsidRDefault="00010DFD" w:rsidP="00010DFD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15 апреля 2026 года</w:t>
            </w:r>
          </w:p>
        </w:tc>
      </w:tr>
      <w:tr w:rsidR="00010DFD" w:rsidRPr="005D1A19" w14:paraId="38D28EC3" w14:textId="77777777" w:rsidTr="00010DFD">
        <w:trPr>
          <w:gridAfter w:val="1"/>
          <w:wAfter w:w="48" w:type="dxa"/>
          <w:trHeight w:val="1211"/>
        </w:trPr>
        <w:tc>
          <w:tcPr>
            <w:tcW w:w="425" w:type="dxa"/>
          </w:tcPr>
          <w:p w14:paraId="5F833B1A" w14:textId="77777777" w:rsidR="00010DFD" w:rsidRPr="005D1A19" w:rsidRDefault="00010DFD" w:rsidP="00010DFD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487F486F" w14:textId="7408E632" w:rsidR="00010DFD" w:rsidRPr="005D1A19" w:rsidRDefault="00010DFD" w:rsidP="00010DFD">
            <w:pPr>
              <w:ind w:firstLine="61"/>
              <w:jc w:val="both"/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 xml:space="preserve">«Об </w:t>
            </w:r>
            <w:proofErr w:type="gramStart"/>
            <w:r w:rsidRPr="005D1A19">
              <w:rPr>
                <w:sz w:val="20"/>
                <w:szCs w:val="20"/>
              </w:rPr>
              <w:t>утверждении  устава</w:t>
            </w:r>
            <w:proofErr w:type="gramEnd"/>
            <w:r w:rsidRPr="005D1A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Пшехског</w:t>
            </w:r>
            <w:r w:rsidR="00B4201E">
              <w:rPr>
                <w:sz w:val="20"/>
                <w:szCs w:val="20"/>
              </w:rPr>
              <w:t xml:space="preserve">о </w:t>
            </w:r>
            <w:r w:rsidRPr="005D1A19">
              <w:rPr>
                <w:sz w:val="20"/>
                <w:szCs w:val="20"/>
              </w:rPr>
              <w:t>сельского поселения Белореченского муниципального района Краснодарского края»</w:t>
            </w:r>
          </w:p>
        </w:tc>
        <w:tc>
          <w:tcPr>
            <w:tcW w:w="850" w:type="dxa"/>
          </w:tcPr>
          <w:p w14:paraId="560AAB0E" w14:textId="77777777" w:rsidR="00010DFD" w:rsidRPr="005D1A19" w:rsidRDefault="00010DFD" w:rsidP="00010DFD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3.</w:t>
            </w:r>
          </w:p>
        </w:tc>
        <w:tc>
          <w:tcPr>
            <w:tcW w:w="3686" w:type="dxa"/>
          </w:tcPr>
          <w:p w14:paraId="72512507" w14:textId="77777777" w:rsidR="00010DFD" w:rsidRPr="005D1A19" w:rsidRDefault="00010DFD" w:rsidP="00010DFD">
            <w:pPr>
              <w:tabs>
                <w:tab w:val="left" w:pos="1760"/>
              </w:tabs>
              <w:ind w:firstLine="567"/>
              <w:jc w:val="both"/>
              <w:rPr>
                <w:sz w:val="20"/>
                <w:szCs w:val="20"/>
              </w:rPr>
            </w:pPr>
            <w:r w:rsidRPr="005D1A19">
              <w:rPr>
                <w:iCs/>
                <w:sz w:val="20"/>
                <w:szCs w:val="20"/>
              </w:rPr>
              <w:t>подпункт  8 пункт  1 статья 34 «</w:t>
            </w:r>
            <w:r w:rsidRPr="005D1A19">
              <w:rPr>
                <w:sz w:val="20"/>
                <w:szCs w:val="20"/>
              </w:rPr>
              <w:t>Полномочия органов местного самоуправления по решению вопросов местного значения»</w:t>
            </w:r>
            <w:r w:rsidRPr="005D1A19">
              <w:rPr>
                <w:rFonts w:eastAsia="Andale Sans UI"/>
                <w:iCs/>
                <w:kern w:val="2"/>
                <w:sz w:val="20"/>
                <w:szCs w:val="20"/>
                <w:lang w:eastAsia="ar-SA"/>
              </w:rPr>
              <w:t xml:space="preserve"> «8)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Совета, главы поселения,  голосования по вопросам изменения границ поселения, преобразования поселения»,</w:t>
            </w:r>
            <w:r w:rsidRPr="005D1A19">
              <w:rPr>
                <w:sz w:val="20"/>
                <w:szCs w:val="20"/>
              </w:rPr>
              <w:t xml:space="preserve"> слова «</w:t>
            </w:r>
            <w:r w:rsidRPr="005D1A19">
              <w:rPr>
                <w:iCs/>
                <w:sz w:val="20"/>
                <w:szCs w:val="20"/>
              </w:rPr>
              <w:t>голосования по отзыву депутата Совета, главы поселения,»</w:t>
            </w:r>
            <w:r w:rsidRPr="005D1A19">
              <w:rPr>
                <w:sz w:val="20"/>
                <w:szCs w:val="20"/>
              </w:rPr>
              <w:t xml:space="preserve">  исключить;</w:t>
            </w:r>
          </w:p>
          <w:p w14:paraId="2E0681CB" w14:textId="77777777" w:rsidR="00010DFD" w:rsidRPr="005D1A19" w:rsidRDefault="00010DFD" w:rsidP="00010DFD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AAE1326" w14:textId="2D3F8AAC" w:rsidR="00010DFD" w:rsidRPr="005D1A19" w:rsidRDefault="00010DFD" w:rsidP="00010DFD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 xml:space="preserve">Ведущий специалист общего отдела администрации </w:t>
            </w:r>
            <w:r>
              <w:rPr>
                <w:sz w:val="20"/>
                <w:szCs w:val="20"/>
              </w:rPr>
              <w:t xml:space="preserve">Пшехского </w:t>
            </w:r>
            <w:r w:rsidRPr="005D1A19">
              <w:rPr>
                <w:sz w:val="20"/>
                <w:szCs w:val="20"/>
              </w:rPr>
              <w:t xml:space="preserve">сельского поселения </w:t>
            </w:r>
            <w:r>
              <w:rPr>
                <w:sz w:val="20"/>
                <w:szCs w:val="20"/>
              </w:rPr>
              <w:t>Ященко Н.А.</w:t>
            </w:r>
          </w:p>
        </w:tc>
        <w:tc>
          <w:tcPr>
            <w:tcW w:w="2126" w:type="dxa"/>
          </w:tcPr>
          <w:p w14:paraId="132180CF" w14:textId="09D8D2FA" w:rsidR="00010DFD" w:rsidRPr="005D1A19" w:rsidRDefault="00010DFD" w:rsidP="00010D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Пшехская, ул. Табачная, 1</w:t>
            </w:r>
          </w:p>
        </w:tc>
        <w:tc>
          <w:tcPr>
            <w:tcW w:w="2078" w:type="dxa"/>
          </w:tcPr>
          <w:p w14:paraId="07573D2D" w14:textId="77777777" w:rsidR="00010DFD" w:rsidRPr="005D1A19" w:rsidRDefault="00010DFD" w:rsidP="00010DFD">
            <w:pPr>
              <w:rPr>
                <w:sz w:val="20"/>
                <w:szCs w:val="20"/>
              </w:rPr>
            </w:pPr>
            <w:r w:rsidRPr="005D1A19">
              <w:rPr>
                <w:sz w:val="20"/>
                <w:szCs w:val="20"/>
              </w:rPr>
              <w:t>20 апреля 2026 года</w:t>
            </w:r>
          </w:p>
        </w:tc>
      </w:tr>
    </w:tbl>
    <w:p w14:paraId="711499EB" w14:textId="77777777" w:rsidR="00AD5B0C" w:rsidRPr="00784261" w:rsidRDefault="00AD5B0C" w:rsidP="00AD5B0C">
      <w:pPr>
        <w:rPr>
          <w:rFonts w:ascii="Arial Narrow" w:hAnsi="Arial Narrow"/>
          <w:sz w:val="20"/>
          <w:szCs w:val="20"/>
        </w:rPr>
      </w:pPr>
    </w:p>
    <w:p w14:paraId="3E61D1E5" w14:textId="39FF8DDB" w:rsidR="00AD5B0C" w:rsidRPr="007271A3" w:rsidRDefault="00AD5B0C" w:rsidP="00AD5B0C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784261">
        <w:rPr>
          <w:rFonts w:ascii="Times New Roman" w:hAnsi="Times New Roman"/>
          <w:sz w:val="28"/>
          <w:szCs w:val="28"/>
        </w:rPr>
        <w:t xml:space="preserve">Предложения уполномоченного органа: Рекомендовать Совету </w:t>
      </w:r>
      <w:r w:rsidR="00010DFD">
        <w:rPr>
          <w:rFonts w:ascii="Times New Roman" w:hAnsi="Times New Roman"/>
          <w:sz w:val="28"/>
          <w:szCs w:val="28"/>
        </w:rPr>
        <w:t>Пшехского</w:t>
      </w:r>
      <w:r w:rsidRPr="00784261">
        <w:rPr>
          <w:rFonts w:ascii="Times New Roman" w:hAnsi="Times New Roman"/>
          <w:sz w:val="28"/>
          <w:szCs w:val="28"/>
        </w:rPr>
        <w:t xml:space="preserve"> </w:t>
      </w:r>
      <w:r w:rsidRPr="007271A3">
        <w:rPr>
          <w:rFonts w:ascii="Times New Roman" w:hAnsi="Times New Roman"/>
          <w:sz w:val="28"/>
          <w:szCs w:val="28"/>
        </w:rPr>
        <w:t>сельского поселения Белореченского</w:t>
      </w:r>
      <w:r w:rsidR="005D1A1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D1A19">
        <w:rPr>
          <w:rFonts w:ascii="Times New Roman" w:hAnsi="Times New Roman"/>
          <w:sz w:val="28"/>
          <w:szCs w:val="28"/>
        </w:rPr>
        <w:t xml:space="preserve">муниципального </w:t>
      </w:r>
      <w:r w:rsidRPr="007271A3">
        <w:rPr>
          <w:rFonts w:ascii="Times New Roman" w:hAnsi="Times New Roman"/>
          <w:sz w:val="28"/>
          <w:szCs w:val="28"/>
        </w:rPr>
        <w:t xml:space="preserve"> района</w:t>
      </w:r>
      <w:proofErr w:type="gramEnd"/>
      <w:r w:rsidRPr="007271A3">
        <w:rPr>
          <w:rFonts w:ascii="Times New Roman" w:hAnsi="Times New Roman"/>
          <w:sz w:val="28"/>
          <w:szCs w:val="28"/>
        </w:rPr>
        <w:t xml:space="preserve"> принять поступившие предложения и внести изменения </w:t>
      </w:r>
      <w:r w:rsidR="005D1A19">
        <w:rPr>
          <w:rFonts w:ascii="Times New Roman" w:hAnsi="Times New Roman"/>
          <w:sz w:val="28"/>
          <w:szCs w:val="28"/>
        </w:rPr>
        <w:t xml:space="preserve"> </w:t>
      </w:r>
      <w:r w:rsidRPr="007271A3">
        <w:rPr>
          <w:rFonts w:ascii="Times New Roman" w:hAnsi="Times New Roman"/>
          <w:sz w:val="28"/>
          <w:szCs w:val="28"/>
        </w:rPr>
        <w:t xml:space="preserve"> в проект решения </w:t>
      </w:r>
      <w:r w:rsidR="005D1A19" w:rsidRPr="002D2B54">
        <w:rPr>
          <w:rFonts w:ascii="Times New Roman" w:hAnsi="Times New Roman"/>
          <w:sz w:val="28"/>
          <w:szCs w:val="28"/>
        </w:rPr>
        <w:t xml:space="preserve">«О принятии Устава </w:t>
      </w:r>
      <w:r w:rsidR="00010DFD">
        <w:rPr>
          <w:rFonts w:ascii="Times New Roman" w:hAnsi="Times New Roman"/>
          <w:sz w:val="28"/>
          <w:szCs w:val="28"/>
        </w:rPr>
        <w:t>Пшехского</w:t>
      </w:r>
      <w:r w:rsidR="005D1A19" w:rsidRPr="002D2B54">
        <w:rPr>
          <w:rFonts w:ascii="Times New Roman" w:hAnsi="Times New Roman"/>
          <w:sz w:val="28"/>
          <w:szCs w:val="28"/>
        </w:rPr>
        <w:t xml:space="preserve"> сельского поселения Белореченского муниципального района Краснодарского края»</w:t>
      </w:r>
      <w:r w:rsidRPr="007271A3">
        <w:rPr>
          <w:rFonts w:ascii="Times New Roman" w:hAnsi="Times New Roman"/>
          <w:sz w:val="28"/>
          <w:szCs w:val="28"/>
        </w:rPr>
        <w:t>.</w:t>
      </w:r>
    </w:p>
    <w:p w14:paraId="49BE0C0B" w14:textId="77777777" w:rsidR="00AD5B0C" w:rsidRDefault="00AD5B0C" w:rsidP="00AD5B0C">
      <w:pPr>
        <w:rPr>
          <w:rFonts w:ascii="Arial Narrow" w:hAnsi="Arial Narrow"/>
        </w:rPr>
      </w:pPr>
    </w:p>
    <w:p w14:paraId="1AE0D146" w14:textId="77777777" w:rsidR="00AD5B0C" w:rsidRPr="007271A3" w:rsidRDefault="00AD5B0C" w:rsidP="00AD5B0C">
      <w:pPr>
        <w:rPr>
          <w:rFonts w:ascii="Arial Narrow" w:hAnsi="Arial Narrow"/>
        </w:rPr>
      </w:pPr>
    </w:p>
    <w:p w14:paraId="3DC924A6" w14:textId="34DA429B" w:rsidR="00AD5B0C" w:rsidRDefault="00AD5B0C" w:rsidP="00AD5B0C">
      <w:r>
        <w:t xml:space="preserve">Председатель оргкомитета                                                                  </w:t>
      </w:r>
      <w:r w:rsidR="00912F15">
        <w:t>Березная Л.А,</w:t>
      </w:r>
    </w:p>
    <w:p w14:paraId="688FD350" w14:textId="77777777" w:rsidR="00AD5B0C" w:rsidRDefault="00AD5B0C" w:rsidP="00AD5B0C"/>
    <w:p w14:paraId="70AA8A30" w14:textId="61E89243" w:rsidR="00AD5B0C" w:rsidRDefault="00AD5B0C" w:rsidP="00AD5B0C">
      <w:r>
        <w:t xml:space="preserve">Секретарь оргкомитета                                                                     </w:t>
      </w:r>
      <w:r w:rsidR="00B4201E">
        <w:t xml:space="preserve">   </w:t>
      </w:r>
      <w:r w:rsidR="00912F15">
        <w:t>Ященко Н.А.</w:t>
      </w:r>
    </w:p>
    <w:p w14:paraId="59844361" w14:textId="77777777" w:rsidR="00AD5B0C" w:rsidRDefault="00AD5B0C" w:rsidP="00AD5B0C">
      <w:pPr>
        <w:rPr>
          <w:rFonts w:ascii="Arial Narrow" w:hAnsi="Arial Narrow"/>
          <w:sz w:val="20"/>
          <w:szCs w:val="20"/>
        </w:rPr>
      </w:pPr>
    </w:p>
    <w:p w14:paraId="4219C877" w14:textId="77777777" w:rsidR="00A74E25" w:rsidRDefault="00A74E25" w:rsidP="008D7CAF">
      <w:pPr>
        <w:jc w:val="center"/>
      </w:pPr>
    </w:p>
    <w:sectPr w:rsidR="00A74E25" w:rsidSect="00B4201E">
      <w:pgSz w:w="16838" w:h="11906" w:orient="landscape"/>
      <w:pgMar w:top="1701" w:right="1134" w:bottom="567" w:left="1134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F51C6" w14:textId="77777777" w:rsidR="002964EF" w:rsidRDefault="002964EF" w:rsidP="00DE1C07">
      <w:r>
        <w:separator/>
      </w:r>
    </w:p>
  </w:endnote>
  <w:endnote w:type="continuationSeparator" w:id="0">
    <w:p w14:paraId="7FB4A8DD" w14:textId="77777777" w:rsidR="002964EF" w:rsidRDefault="002964EF" w:rsidP="00DE1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988BF" w14:textId="77777777" w:rsidR="002964EF" w:rsidRDefault="002964EF" w:rsidP="00DE1C07">
      <w:r>
        <w:separator/>
      </w:r>
    </w:p>
  </w:footnote>
  <w:footnote w:type="continuationSeparator" w:id="0">
    <w:p w14:paraId="282C250D" w14:textId="77777777" w:rsidR="002964EF" w:rsidRDefault="002964EF" w:rsidP="00DE1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7FF7452"/>
    <w:multiLevelType w:val="hybridMultilevel"/>
    <w:tmpl w:val="64265C0E"/>
    <w:lvl w:ilvl="0" w:tplc="E0AEEF0C">
      <w:start w:val="1"/>
      <w:numFmt w:val="decimal"/>
      <w:lvlText w:val="%1)"/>
      <w:lvlJc w:val="left"/>
      <w:pPr>
        <w:tabs>
          <w:tab w:val="num" w:pos="902"/>
        </w:tabs>
        <w:ind w:left="9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2"/>
        </w:tabs>
        <w:ind w:left="16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2"/>
        </w:tabs>
        <w:ind w:left="23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2"/>
        </w:tabs>
        <w:ind w:left="30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2"/>
        </w:tabs>
        <w:ind w:left="37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2"/>
        </w:tabs>
        <w:ind w:left="45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2"/>
        </w:tabs>
        <w:ind w:left="52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2"/>
        </w:tabs>
        <w:ind w:left="59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2"/>
        </w:tabs>
        <w:ind w:left="6662" w:hanging="180"/>
      </w:pPr>
      <w:rPr>
        <w:rFonts w:cs="Times New Roman"/>
      </w:rPr>
    </w:lvl>
  </w:abstractNum>
  <w:abstractNum w:abstractNumId="4" w15:restartNumberingAfterBreak="0">
    <w:nsid w:val="15CA26A9"/>
    <w:multiLevelType w:val="hybridMultilevel"/>
    <w:tmpl w:val="2F66C878"/>
    <w:lvl w:ilvl="0" w:tplc="D30E74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38B7754D"/>
    <w:multiLevelType w:val="hybridMultilevel"/>
    <w:tmpl w:val="FAEAA9E8"/>
    <w:lvl w:ilvl="0" w:tplc="4D40F7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39482C02"/>
    <w:multiLevelType w:val="hybridMultilevel"/>
    <w:tmpl w:val="F6F47020"/>
    <w:lvl w:ilvl="0" w:tplc="FC8AC85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43611AB4"/>
    <w:multiLevelType w:val="hybridMultilevel"/>
    <w:tmpl w:val="36F01488"/>
    <w:lvl w:ilvl="0" w:tplc="53F42B2A">
      <w:start w:val="1"/>
      <w:numFmt w:val="decimal"/>
      <w:lvlText w:val="%1)"/>
      <w:lvlJc w:val="left"/>
      <w:pPr>
        <w:tabs>
          <w:tab w:val="num" w:pos="1270"/>
        </w:tabs>
        <w:ind w:left="12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0"/>
        </w:tabs>
        <w:ind w:left="19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10"/>
        </w:tabs>
        <w:ind w:left="27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30"/>
        </w:tabs>
        <w:ind w:left="34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50"/>
        </w:tabs>
        <w:ind w:left="41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70"/>
        </w:tabs>
        <w:ind w:left="48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90"/>
        </w:tabs>
        <w:ind w:left="55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10"/>
        </w:tabs>
        <w:ind w:left="63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30"/>
        </w:tabs>
        <w:ind w:left="7030" w:hanging="180"/>
      </w:pPr>
      <w:rPr>
        <w:rFonts w:cs="Times New Roman"/>
      </w:rPr>
    </w:lvl>
  </w:abstractNum>
  <w:abstractNum w:abstractNumId="8" w15:restartNumberingAfterBreak="0">
    <w:nsid w:val="7750056F"/>
    <w:multiLevelType w:val="hybridMultilevel"/>
    <w:tmpl w:val="61E4DCB8"/>
    <w:lvl w:ilvl="0" w:tplc="61568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757903477">
    <w:abstractNumId w:val="7"/>
  </w:num>
  <w:num w:numId="2" w16cid:durableId="2028292568">
    <w:abstractNumId w:val="3"/>
  </w:num>
  <w:num w:numId="3" w16cid:durableId="1073620098">
    <w:abstractNumId w:val="1"/>
  </w:num>
  <w:num w:numId="4" w16cid:durableId="168099933">
    <w:abstractNumId w:val="0"/>
  </w:num>
  <w:num w:numId="5" w16cid:durableId="197818106">
    <w:abstractNumId w:val="2"/>
  </w:num>
  <w:num w:numId="6" w16cid:durableId="1229220060">
    <w:abstractNumId w:val="5"/>
  </w:num>
  <w:num w:numId="7" w16cid:durableId="920914868">
    <w:abstractNumId w:val="6"/>
  </w:num>
  <w:num w:numId="8" w16cid:durableId="2122258848">
    <w:abstractNumId w:val="4"/>
  </w:num>
  <w:num w:numId="9" w16cid:durableId="8070186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17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AB0"/>
    <w:rsid w:val="00001C4F"/>
    <w:rsid w:val="00002AF4"/>
    <w:rsid w:val="00005179"/>
    <w:rsid w:val="00007627"/>
    <w:rsid w:val="000079D4"/>
    <w:rsid w:val="00010DFD"/>
    <w:rsid w:val="00014CA0"/>
    <w:rsid w:val="00014D81"/>
    <w:rsid w:val="000234DF"/>
    <w:rsid w:val="00026080"/>
    <w:rsid w:val="000276C7"/>
    <w:rsid w:val="00030A68"/>
    <w:rsid w:val="0003471C"/>
    <w:rsid w:val="000371B1"/>
    <w:rsid w:val="00043870"/>
    <w:rsid w:val="00060127"/>
    <w:rsid w:val="00060B97"/>
    <w:rsid w:val="00062954"/>
    <w:rsid w:val="00065632"/>
    <w:rsid w:val="0006681A"/>
    <w:rsid w:val="0008294C"/>
    <w:rsid w:val="00083AA2"/>
    <w:rsid w:val="00084315"/>
    <w:rsid w:val="00084E9F"/>
    <w:rsid w:val="00087CF5"/>
    <w:rsid w:val="0009194A"/>
    <w:rsid w:val="000A08F3"/>
    <w:rsid w:val="000A1D62"/>
    <w:rsid w:val="000A7625"/>
    <w:rsid w:val="000C36B5"/>
    <w:rsid w:val="000D2FC2"/>
    <w:rsid w:val="000D3882"/>
    <w:rsid w:val="000D482E"/>
    <w:rsid w:val="000F0BF3"/>
    <w:rsid w:val="000F1738"/>
    <w:rsid w:val="00101901"/>
    <w:rsid w:val="001062C5"/>
    <w:rsid w:val="0012211E"/>
    <w:rsid w:val="00126490"/>
    <w:rsid w:val="0015148D"/>
    <w:rsid w:val="00151954"/>
    <w:rsid w:val="00153173"/>
    <w:rsid w:val="00157B42"/>
    <w:rsid w:val="00171C4C"/>
    <w:rsid w:val="00177C13"/>
    <w:rsid w:val="00194BE1"/>
    <w:rsid w:val="001A10B5"/>
    <w:rsid w:val="001A3438"/>
    <w:rsid w:val="001A4EB8"/>
    <w:rsid w:val="001B2DF7"/>
    <w:rsid w:val="001B6563"/>
    <w:rsid w:val="001C63EA"/>
    <w:rsid w:val="001D42A8"/>
    <w:rsid w:val="001D4422"/>
    <w:rsid w:val="001D65A0"/>
    <w:rsid w:val="001D67D2"/>
    <w:rsid w:val="001F0ADC"/>
    <w:rsid w:val="001F1FF3"/>
    <w:rsid w:val="001F58A0"/>
    <w:rsid w:val="0021444D"/>
    <w:rsid w:val="00230C7A"/>
    <w:rsid w:val="00235391"/>
    <w:rsid w:val="00237C69"/>
    <w:rsid w:val="002452F4"/>
    <w:rsid w:val="00254B87"/>
    <w:rsid w:val="00254BC7"/>
    <w:rsid w:val="00262D75"/>
    <w:rsid w:val="00264FCE"/>
    <w:rsid w:val="00284B9D"/>
    <w:rsid w:val="002964EF"/>
    <w:rsid w:val="0029741A"/>
    <w:rsid w:val="002A384E"/>
    <w:rsid w:val="002C35A1"/>
    <w:rsid w:val="002C7D71"/>
    <w:rsid w:val="002D2B54"/>
    <w:rsid w:val="002D587B"/>
    <w:rsid w:val="002E7553"/>
    <w:rsid w:val="003030AB"/>
    <w:rsid w:val="00310395"/>
    <w:rsid w:val="00321048"/>
    <w:rsid w:val="00322E4D"/>
    <w:rsid w:val="00324915"/>
    <w:rsid w:val="003464B0"/>
    <w:rsid w:val="003510C8"/>
    <w:rsid w:val="00383782"/>
    <w:rsid w:val="00384962"/>
    <w:rsid w:val="003956F0"/>
    <w:rsid w:val="003A4537"/>
    <w:rsid w:val="003B1293"/>
    <w:rsid w:val="003B43B7"/>
    <w:rsid w:val="003C305E"/>
    <w:rsid w:val="003E73CF"/>
    <w:rsid w:val="0042059F"/>
    <w:rsid w:val="00425D90"/>
    <w:rsid w:val="00442F62"/>
    <w:rsid w:val="00447860"/>
    <w:rsid w:val="0046010B"/>
    <w:rsid w:val="00460AE1"/>
    <w:rsid w:val="00461297"/>
    <w:rsid w:val="00466B10"/>
    <w:rsid w:val="004874B8"/>
    <w:rsid w:val="00491745"/>
    <w:rsid w:val="004A1B15"/>
    <w:rsid w:val="004B08AD"/>
    <w:rsid w:val="004B70A0"/>
    <w:rsid w:val="004F353E"/>
    <w:rsid w:val="004F71EF"/>
    <w:rsid w:val="00502709"/>
    <w:rsid w:val="00511377"/>
    <w:rsid w:val="00515C02"/>
    <w:rsid w:val="00517E4C"/>
    <w:rsid w:val="005255D5"/>
    <w:rsid w:val="00526525"/>
    <w:rsid w:val="0054295C"/>
    <w:rsid w:val="005571A8"/>
    <w:rsid w:val="00565C90"/>
    <w:rsid w:val="0057443E"/>
    <w:rsid w:val="00590152"/>
    <w:rsid w:val="00591410"/>
    <w:rsid w:val="00596599"/>
    <w:rsid w:val="005976DE"/>
    <w:rsid w:val="005B3A05"/>
    <w:rsid w:val="005C0480"/>
    <w:rsid w:val="005C1459"/>
    <w:rsid w:val="005C71C1"/>
    <w:rsid w:val="005D1A19"/>
    <w:rsid w:val="00604938"/>
    <w:rsid w:val="00617907"/>
    <w:rsid w:val="0063183D"/>
    <w:rsid w:val="00636933"/>
    <w:rsid w:val="006403B9"/>
    <w:rsid w:val="0064795B"/>
    <w:rsid w:val="00647D85"/>
    <w:rsid w:val="00654004"/>
    <w:rsid w:val="00656185"/>
    <w:rsid w:val="00660130"/>
    <w:rsid w:val="00664E13"/>
    <w:rsid w:val="00666408"/>
    <w:rsid w:val="00672E9F"/>
    <w:rsid w:val="00673E6A"/>
    <w:rsid w:val="00673F19"/>
    <w:rsid w:val="00674A15"/>
    <w:rsid w:val="00680311"/>
    <w:rsid w:val="00680962"/>
    <w:rsid w:val="00680E8C"/>
    <w:rsid w:val="006937F7"/>
    <w:rsid w:val="006A486D"/>
    <w:rsid w:val="006A731F"/>
    <w:rsid w:val="006B04DD"/>
    <w:rsid w:val="006B4787"/>
    <w:rsid w:val="006B7A47"/>
    <w:rsid w:val="006C152D"/>
    <w:rsid w:val="006D0F8D"/>
    <w:rsid w:val="006D38F1"/>
    <w:rsid w:val="006D5F49"/>
    <w:rsid w:val="006E2245"/>
    <w:rsid w:val="006E44B6"/>
    <w:rsid w:val="006E6ACA"/>
    <w:rsid w:val="006F10F1"/>
    <w:rsid w:val="006F3257"/>
    <w:rsid w:val="006F6482"/>
    <w:rsid w:val="00701109"/>
    <w:rsid w:val="007055ED"/>
    <w:rsid w:val="00705BAD"/>
    <w:rsid w:val="00712635"/>
    <w:rsid w:val="007214CD"/>
    <w:rsid w:val="00721CB0"/>
    <w:rsid w:val="007354B7"/>
    <w:rsid w:val="00737003"/>
    <w:rsid w:val="00744885"/>
    <w:rsid w:val="00752580"/>
    <w:rsid w:val="00756CD2"/>
    <w:rsid w:val="00760D58"/>
    <w:rsid w:val="0076655E"/>
    <w:rsid w:val="00771479"/>
    <w:rsid w:val="00771A49"/>
    <w:rsid w:val="00772C23"/>
    <w:rsid w:val="00776C47"/>
    <w:rsid w:val="0078060C"/>
    <w:rsid w:val="00781A27"/>
    <w:rsid w:val="00784261"/>
    <w:rsid w:val="00796F42"/>
    <w:rsid w:val="007A62AD"/>
    <w:rsid w:val="007A7F6E"/>
    <w:rsid w:val="007B7D23"/>
    <w:rsid w:val="007C1258"/>
    <w:rsid w:val="007C5E31"/>
    <w:rsid w:val="007D2944"/>
    <w:rsid w:val="007D32E6"/>
    <w:rsid w:val="007E3C0A"/>
    <w:rsid w:val="007F55F1"/>
    <w:rsid w:val="00801DBF"/>
    <w:rsid w:val="00810500"/>
    <w:rsid w:val="008263D6"/>
    <w:rsid w:val="0083415B"/>
    <w:rsid w:val="0083512B"/>
    <w:rsid w:val="00844F61"/>
    <w:rsid w:val="00850478"/>
    <w:rsid w:val="00857D23"/>
    <w:rsid w:val="008626BE"/>
    <w:rsid w:val="00864333"/>
    <w:rsid w:val="00866E4B"/>
    <w:rsid w:val="00867FA8"/>
    <w:rsid w:val="008767FD"/>
    <w:rsid w:val="00887057"/>
    <w:rsid w:val="00890C25"/>
    <w:rsid w:val="008A7718"/>
    <w:rsid w:val="008D37FC"/>
    <w:rsid w:val="008D40E9"/>
    <w:rsid w:val="008D5CB0"/>
    <w:rsid w:val="008D7CAF"/>
    <w:rsid w:val="008F2FFF"/>
    <w:rsid w:val="00912F15"/>
    <w:rsid w:val="00927504"/>
    <w:rsid w:val="0094220A"/>
    <w:rsid w:val="00942BD9"/>
    <w:rsid w:val="00945A18"/>
    <w:rsid w:val="00946095"/>
    <w:rsid w:val="009511C3"/>
    <w:rsid w:val="00957FF8"/>
    <w:rsid w:val="00962406"/>
    <w:rsid w:val="00965A3E"/>
    <w:rsid w:val="009712EC"/>
    <w:rsid w:val="00977FB3"/>
    <w:rsid w:val="00980F8F"/>
    <w:rsid w:val="009851B1"/>
    <w:rsid w:val="00987366"/>
    <w:rsid w:val="009905A7"/>
    <w:rsid w:val="00994A3A"/>
    <w:rsid w:val="009963CC"/>
    <w:rsid w:val="009A00F3"/>
    <w:rsid w:val="009A35B0"/>
    <w:rsid w:val="009A42A8"/>
    <w:rsid w:val="009A5583"/>
    <w:rsid w:val="009A60BA"/>
    <w:rsid w:val="009A6BEF"/>
    <w:rsid w:val="009B7EC8"/>
    <w:rsid w:val="009D109A"/>
    <w:rsid w:val="009D75B8"/>
    <w:rsid w:val="009E6604"/>
    <w:rsid w:val="009F02FE"/>
    <w:rsid w:val="00A10AB0"/>
    <w:rsid w:val="00A200DC"/>
    <w:rsid w:val="00A240D2"/>
    <w:rsid w:val="00A25DA1"/>
    <w:rsid w:val="00A30130"/>
    <w:rsid w:val="00A33094"/>
    <w:rsid w:val="00A33B1E"/>
    <w:rsid w:val="00A43C35"/>
    <w:rsid w:val="00A65518"/>
    <w:rsid w:val="00A66465"/>
    <w:rsid w:val="00A74E25"/>
    <w:rsid w:val="00AA2176"/>
    <w:rsid w:val="00AA5E8C"/>
    <w:rsid w:val="00AB7600"/>
    <w:rsid w:val="00AC675D"/>
    <w:rsid w:val="00AC6FBC"/>
    <w:rsid w:val="00AD0AD1"/>
    <w:rsid w:val="00AD1983"/>
    <w:rsid w:val="00AD5B0C"/>
    <w:rsid w:val="00AE0B58"/>
    <w:rsid w:val="00AE3A73"/>
    <w:rsid w:val="00AE5C07"/>
    <w:rsid w:val="00AF1D34"/>
    <w:rsid w:val="00AF4A6D"/>
    <w:rsid w:val="00B017A0"/>
    <w:rsid w:val="00B10B83"/>
    <w:rsid w:val="00B12B61"/>
    <w:rsid w:val="00B1376E"/>
    <w:rsid w:val="00B32DB5"/>
    <w:rsid w:val="00B4201E"/>
    <w:rsid w:val="00B4735F"/>
    <w:rsid w:val="00B721B7"/>
    <w:rsid w:val="00B75C55"/>
    <w:rsid w:val="00B7657D"/>
    <w:rsid w:val="00B954E4"/>
    <w:rsid w:val="00BA362F"/>
    <w:rsid w:val="00BB43F2"/>
    <w:rsid w:val="00BC3FCD"/>
    <w:rsid w:val="00BF1542"/>
    <w:rsid w:val="00BF3005"/>
    <w:rsid w:val="00BF4713"/>
    <w:rsid w:val="00BF6133"/>
    <w:rsid w:val="00C03688"/>
    <w:rsid w:val="00C15711"/>
    <w:rsid w:val="00C23EE8"/>
    <w:rsid w:val="00C2713A"/>
    <w:rsid w:val="00C27835"/>
    <w:rsid w:val="00C32D5E"/>
    <w:rsid w:val="00C32F11"/>
    <w:rsid w:val="00C538FB"/>
    <w:rsid w:val="00C55F51"/>
    <w:rsid w:val="00C63514"/>
    <w:rsid w:val="00C636DD"/>
    <w:rsid w:val="00C7148F"/>
    <w:rsid w:val="00C814F6"/>
    <w:rsid w:val="00C82916"/>
    <w:rsid w:val="00C875FB"/>
    <w:rsid w:val="00C9318A"/>
    <w:rsid w:val="00C9672C"/>
    <w:rsid w:val="00CA2FC1"/>
    <w:rsid w:val="00CA3AFD"/>
    <w:rsid w:val="00CA6181"/>
    <w:rsid w:val="00CA7BB3"/>
    <w:rsid w:val="00CB59B1"/>
    <w:rsid w:val="00CB5E6B"/>
    <w:rsid w:val="00CB7720"/>
    <w:rsid w:val="00CC65D3"/>
    <w:rsid w:val="00CD5CF8"/>
    <w:rsid w:val="00CD679F"/>
    <w:rsid w:val="00CE3292"/>
    <w:rsid w:val="00CE6B77"/>
    <w:rsid w:val="00CF26FF"/>
    <w:rsid w:val="00D013AD"/>
    <w:rsid w:val="00D103F4"/>
    <w:rsid w:val="00D10412"/>
    <w:rsid w:val="00D47F5B"/>
    <w:rsid w:val="00D47FAF"/>
    <w:rsid w:val="00D52C0E"/>
    <w:rsid w:val="00D6053D"/>
    <w:rsid w:val="00D645DE"/>
    <w:rsid w:val="00D649E1"/>
    <w:rsid w:val="00D65777"/>
    <w:rsid w:val="00D810CA"/>
    <w:rsid w:val="00D81142"/>
    <w:rsid w:val="00D8299B"/>
    <w:rsid w:val="00D84D1D"/>
    <w:rsid w:val="00D87B9D"/>
    <w:rsid w:val="00DA015C"/>
    <w:rsid w:val="00DA14F2"/>
    <w:rsid w:val="00DA2048"/>
    <w:rsid w:val="00DA5C23"/>
    <w:rsid w:val="00DB286B"/>
    <w:rsid w:val="00DC1B00"/>
    <w:rsid w:val="00DD3D94"/>
    <w:rsid w:val="00DD590F"/>
    <w:rsid w:val="00DE1C07"/>
    <w:rsid w:val="00DE72D6"/>
    <w:rsid w:val="00DF3F15"/>
    <w:rsid w:val="00E0123A"/>
    <w:rsid w:val="00E118DD"/>
    <w:rsid w:val="00E130F7"/>
    <w:rsid w:val="00E138B4"/>
    <w:rsid w:val="00E22E84"/>
    <w:rsid w:val="00E2325A"/>
    <w:rsid w:val="00E261AD"/>
    <w:rsid w:val="00E37E7C"/>
    <w:rsid w:val="00E57244"/>
    <w:rsid w:val="00E6056C"/>
    <w:rsid w:val="00E72F32"/>
    <w:rsid w:val="00E7351C"/>
    <w:rsid w:val="00E83A84"/>
    <w:rsid w:val="00E932B3"/>
    <w:rsid w:val="00E964F2"/>
    <w:rsid w:val="00EA2D27"/>
    <w:rsid w:val="00EA6951"/>
    <w:rsid w:val="00EB2C58"/>
    <w:rsid w:val="00EC1CF5"/>
    <w:rsid w:val="00EC4146"/>
    <w:rsid w:val="00EC4A44"/>
    <w:rsid w:val="00EC4DDE"/>
    <w:rsid w:val="00ED0BD0"/>
    <w:rsid w:val="00F109F4"/>
    <w:rsid w:val="00F31E8C"/>
    <w:rsid w:val="00F33378"/>
    <w:rsid w:val="00F37C0D"/>
    <w:rsid w:val="00F41BA2"/>
    <w:rsid w:val="00F42753"/>
    <w:rsid w:val="00F52729"/>
    <w:rsid w:val="00F53FC6"/>
    <w:rsid w:val="00F7434B"/>
    <w:rsid w:val="00F75AFE"/>
    <w:rsid w:val="00F75ECC"/>
    <w:rsid w:val="00F75F32"/>
    <w:rsid w:val="00F778B4"/>
    <w:rsid w:val="00FB387D"/>
    <w:rsid w:val="00FC7AEA"/>
    <w:rsid w:val="00FE5388"/>
    <w:rsid w:val="00FF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6FA6F6"/>
  <w15:docId w15:val="{2A47AE35-0967-4D30-A04B-CDC5C2434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D2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A77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10AB0"/>
    <w:pPr>
      <w:keepNext/>
      <w:spacing w:before="120" w:after="60"/>
      <w:ind w:firstLine="737"/>
      <w:jc w:val="both"/>
      <w:outlineLvl w:val="1"/>
    </w:pPr>
    <w:rPr>
      <w:rFonts w:ascii="Arial" w:hAnsi="Arial"/>
      <w:b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976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4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D442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1D4422"/>
    <w:rPr>
      <w:rFonts w:ascii="Cambria" w:hAnsi="Cambria" w:cs="Times New Roman"/>
      <w:b/>
      <w:bCs/>
      <w:sz w:val="26"/>
      <w:szCs w:val="26"/>
    </w:rPr>
  </w:style>
  <w:style w:type="table" w:styleId="a3">
    <w:name w:val="Table Grid"/>
    <w:basedOn w:val="a1"/>
    <w:uiPriority w:val="99"/>
    <w:rsid w:val="00A10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rsid w:val="00A10AB0"/>
    <w:rPr>
      <w:rFonts w:ascii="Courier New" w:hAnsi="Courier New"/>
      <w:sz w:val="20"/>
      <w:szCs w:val="24"/>
    </w:rPr>
  </w:style>
  <w:style w:type="character" w:customStyle="1" w:styleId="a5">
    <w:name w:val="Текст Знак"/>
    <w:link w:val="a4"/>
    <w:uiPriority w:val="99"/>
    <w:semiHidden/>
    <w:locked/>
    <w:rsid w:val="001D4422"/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A10A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A10AB0"/>
    <w:pPr>
      <w:ind w:firstLine="900"/>
    </w:pPr>
    <w:rPr>
      <w:szCs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1D4422"/>
    <w:rPr>
      <w:rFonts w:cs="Times New Roman"/>
      <w:sz w:val="28"/>
      <w:szCs w:val="28"/>
    </w:rPr>
  </w:style>
  <w:style w:type="paragraph" w:styleId="a6">
    <w:name w:val="Body Text Indent"/>
    <w:basedOn w:val="a"/>
    <w:link w:val="a7"/>
    <w:uiPriority w:val="99"/>
    <w:rsid w:val="00680311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locked/>
    <w:rsid w:val="001D4422"/>
    <w:rPr>
      <w:rFonts w:cs="Times New Roman"/>
      <w:sz w:val="28"/>
      <w:szCs w:val="28"/>
    </w:rPr>
  </w:style>
  <w:style w:type="paragraph" w:styleId="31">
    <w:name w:val="Body Text Indent 3"/>
    <w:basedOn w:val="a"/>
    <w:link w:val="32"/>
    <w:uiPriority w:val="99"/>
    <w:rsid w:val="005976D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1D4422"/>
    <w:rPr>
      <w:rFonts w:cs="Times New Roman"/>
      <w:sz w:val="16"/>
      <w:szCs w:val="16"/>
    </w:rPr>
  </w:style>
  <w:style w:type="paragraph" w:styleId="a8">
    <w:name w:val="Body Text"/>
    <w:basedOn w:val="a"/>
    <w:link w:val="a9"/>
    <w:uiPriority w:val="99"/>
    <w:rsid w:val="005976DE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locked/>
    <w:rsid w:val="001D4422"/>
    <w:rPr>
      <w:rFonts w:cs="Times New Roman"/>
      <w:sz w:val="28"/>
      <w:szCs w:val="28"/>
    </w:rPr>
  </w:style>
  <w:style w:type="paragraph" w:customStyle="1" w:styleId="aa">
    <w:name w:val="Стиль"/>
    <w:uiPriority w:val="99"/>
    <w:rsid w:val="00C9318A"/>
    <w:pPr>
      <w:widowControl w:val="0"/>
      <w:ind w:firstLine="720"/>
      <w:jc w:val="both"/>
    </w:pPr>
    <w:rPr>
      <w:rFonts w:ascii="Arial" w:hAnsi="Arial"/>
      <w:sz w:val="24"/>
    </w:rPr>
  </w:style>
  <w:style w:type="paragraph" w:styleId="ab">
    <w:name w:val="Balloon Text"/>
    <w:basedOn w:val="a"/>
    <w:link w:val="ac"/>
    <w:uiPriority w:val="99"/>
    <w:semiHidden/>
    <w:rsid w:val="000438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D4422"/>
    <w:rPr>
      <w:rFonts w:cs="Times New Roman"/>
      <w:sz w:val="2"/>
    </w:rPr>
  </w:style>
  <w:style w:type="paragraph" w:customStyle="1" w:styleId="ConsPlusNormal">
    <w:name w:val="ConsPlusNormal"/>
    <w:next w:val="a"/>
    <w:uiPriority w:val="99"/>
    <w:rsid w:val="007D2944"/>
    <w:pPr>
      <w:widowControl w:val="0"/>
      <w:suppressAutoHyphens/>
      <w:autoSpaceDE w:val="0"/>
      <w:ind w:firstLine="720"/>
    </w:pPr>
    <w:rPr>
      <w:rFonts w:ascii="Arial" w:hAnsi="Arial" w:cs="Arial"/>
      <w:kern w:val="1"/>
      <w:lang w:eastAsia="fa-IR" w:bidi="fa-IR"/>
    </w:rPr>
  </w:style>
  <w:style w:type="paragraph" w:styleId="ad">
    <w:name w:val="header"/>
    <w:basedOn w:val="a"/>
    <w:link w:val="ae"/>
    <w:uiPriority w:val="99"/>
    <w:rsid w:val="00DE1C0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DE1C07"/>
    <w:rPr>
      <w:rFonts w:cs="Times New Roman"/>
      <w:sz w:val="28"/>
      <w:szCs w:val="28"/>
    </w:rPr>
  </w:style>
  <w:style w:type="paragraph" w:styleId="af">
    <w:name w:val="footer"/>
    <w:basedOn w:val="a"/>
    <w:link w:val="af0"/>
    <w:uiPriority w:val="99"/>
    <w:rsid w:val="00DE1C0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DE1C07"/>
    <w:rPr>
      <w:rFonts w:cs="Times New Roman"/>
      <w:sz w:val="28"/>
      <w:szCs w:val="28"/>
    </w:rPr>
  </w:style>
  <w:style w:type="paragraph" w:styleId="af1">
    <w:name w:val="List Paragraph"/>
    <w:basedOn w:val="a"/>
    <w:uiPriority w:val="99"/>
    <w:qFormat/>
    <w:rsid w:val="0009194A"/>
    <w:pPr>
      <w:ind w:left="720" w:firstLine="851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Title">
    <w:name w:val="ConsTitle"/>
    <w:uiPriority w:val="99"/>
    <w:rsid w:val="0057443E"/>
    <w:pPr>
      <w:widowControl w:val="0"/>
      <w:ind w:right="19772"/>
    </w:pPr>
    <w:rPr>
      <w:rFonts w:ascii="Arial" w:hAnsi="Arial"/>
      <w:b/>
      <w:sz w:val="16"/>
    </w:rPr>
  </w:style>
  <w:style w:type="paragraph" w:customStyle="1" w:styleId="ConsNonformat">
    <w:name w:val="ConsNonformat"/>
    <w:uiPriority w:val="99"/>
    <w:rsid w:val="0057443E"/>
    <w:pPr>
      <w:widowControl w:val="0"/>
      <w:ind w:right="19772"/>
    </w:pPr>
    <w:rPr>
      <w:rFonts w:ascii="Courier New" w:hAnsi="Courier New"/>
    </w:rPr>
  </w:style>
  <w:style w:type="paragraph" w:customStyle="1" w:styleId="210">
    <w:name w:val="Основной текст с отступом 21"/>
    <w:basedOn w:val="a"/>
    <w:uiPriority w:val="99"/>
    <w:rsid w:val="00177C13"/>
    <w:pPr>
      <w:widowControl w:val="0"/>
      <w:suppressAutoHyphens/>
      <w:ind w:firstLine="900"/>
    </w:pPr>
    <w:rPr>
      <w:kern w:val="1"/>
      <w:szCs w:val="24"/>
      <w:lang w:eastAsia="en-US"/>
    </w:rPr>
  </w:style>
  <w:style w:type="character" w:customStyle="1" w:styleId="PlainTextChar1">
    <w:name w:val="Plain Text Char1"/>
    <w:uiPriority w:val="99"/>
    <w:locked/>
    <w:rsid w:val="00087CF5"/>
    <w:rPr>
      <w:rFonts w:ascii="Courier New" w:hAnsi="Courier New"/>
      <w:lang w:val="ru-RU" w:eastAsia="ru-RU"/>
    </w:rPr>
  </w:style>
  <w:style w:type="character" w:styleId="af2">
    <w:name w:val="Hyperlink"/>
    <w:uiPriority w:val="99"/>
    <w:rsid w:val="008D7CAF"/>
    <w:rPr>
      <w:rFonts w:cs="Times New Roman"/>
      <w:color w:val="0000FF"/>
      <w:u w:val="single"/>
    </w:rPr>
  </w:style>
  <w:style w:type="paragraph" w:customStyle="1" w:styleId="11">
    <w:name w:val="Текст1"/>
    <w:basedOn w:val="a"/>
    <w:uiPriority w:val="99"/>
    <w:rsid w:val="008D7CAF"/>
    <w:rPr>
      <w:rFonts w:ascii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</TotalTime>
  <Pages>1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Журнал регистрации предложений</vt:lpstr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предложений</dc:title>
  <dc:subject/>
  <dc:creator>111</dc:creator>
  <cp:keywords/>
  <dc:description/>
  <cp:lastModifiedBy>USER</cp:lastModifiedBy>
  <cp:revision>27</cp:revision>
  <cp:lastPrinted>2026-04-28T13:12:00Z</cp:lastPrinted>
  <dcterms:created xsi:type="dcterms:W3CDTF">2020-07-15T11:59:00Z</dcterms:created>
  <dcterms:modified xsi:type="dcterms:W3CDTF">2026-05-04T15:46:00Z</dcterms:modified>
</cp:coreProperties>
</file>